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r>
        <mc:AlternateContent>
          <mc:Choice Requires="wps">
            <w:drawing>
              <wp:anchor distT="0" distB="0" distL="114300" distR="114300" simplePos="0" relativeHeight="251659264" behindDoc="0" locked="0" layoutInCell="1" allowOverlap="1">
                <wp:simplePos x="0" y="0"/>
                <wp:positionH relativeFrom="page">
                  <wp:posOffset>339725</wp:posOffset>
                </wp:positionH>
                <wp:positionV relativeFrom="page">
                  <wp:posOffset>9962515</wp:posOffset>
                </wp:positionV>
                <wp:extent cx="219075" cy="243205"/>
                <wp:effectExtent l="0" t="0" r="9525" b="4445"/>
                <wp:wrapNone/>
                <wp:docPr id="16" name="矩形 3"/>
                <wp:cNvGraphicFramePr/>
                <a:graphic xmlns:a="http://schemas.openxmlformats.org/drawingml/2006/main">
                  <a:graphicData uri="http://schemas.microsoft.com/office/word/2010/wordprocessingShape">
                    <wps:wsp>
                      <wps:cNvSpPr/>
                      <wps:spPr>
                        <a:xfrm>
                          <a:off x="0" y="0"/>
                          <a:ext cx="219075" cy="243205"/>
                        </a:xfrm>
                        <a:prstGeom prst="rect">
                          <a:avLst/>
                        </a:prstGeom>
                        <a:solidFill>
                          <a:srgbClr val="4471C4"/>
                        </a:solidFill>
                        <a:ln>
                          <a:noFill/>
                        </a:ln>
                      </wps:spPr>
                      <wps:bodyPr upright="1"/>
                    </wps:wsp>
                  </a:graphicData>
                </a:graphic>
              </wp:anchor>
            </w:drawing>
          </mc:Choice>
          <mc:Fallback>
            <w:pict>
              <v:rect id="矩形 3" o:spid="_x0000_s1026" o:spt="1" style="position:absolute;left:0pt;margin-left:26.75pt;margin-top:784.45pt;height:19.15pt;width:17.25pt;mso-position-horizontal-relative:page;mso-position-vertical-relative:page;z-index:251659264;mso-width-relative:page;mso-height-relative:page;" fillcolor="#4471C4" filled="t" stroked="f" coordsize="21600,21600" o:gfxdata="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1VJ/y2gAAAAsBAAAPAAAAAAAAAAEAIAAA&#10;ACIAAABkcnMvZG93bnJldi54bWxQSwECFAAUAAAACACHTuJAwNaylZgBAAARAwAADgAAAAAAAAAB&#10;ACAAAAApAQAAZHJzL2Uyb0RvYy54bWxQSwUGAAAAAAYABgBZAQAAMwUAAAAA&#10;">
                <v:fill on="t" focussize="0,0"/>
                <v:stroke on="f"/>
                <v:imagedata o:title=""/>
                <o:lock v:ext="edit" aspectratio="f"/>
              </v:rect>
            </w:pict>
          </mc:Fallback>
        </mc:AlternateContent>
      </w:r>
    </w:p>
    <w:p>
      <w:pPr>
        <w:pStyle w:val="6"/>
        <w:rPr>
          <w:rFonts w:ascii="Times New Roman"/>
          <w:sz w:val="20"/>
        </w:rPr>
      </w:pPr>
      <w:r>
        <mc:AlternateContent>
          <mc:Choice Requires="wps">
            <w:drawing>
              <wp:anchor distT="0" distB="0" distL="114300" distR="114300" simplePos="0" relativeHeight="251658240" behindDoc="0" locked="0" layoutInCell="1" allowOverlap="1">
                <wp:simplePos x="0" y="0"/>
                <wp:positionH relativeFrom="page">
                  <wp:posOffset>339725</wp:posOffset>
                </wp:positionH>
                <wp:positionV relativeFrom="page">
                  <wp:posOffset>748030</wp:posOffset>
                </wp:positionV>
                <wp:extent cx="219075" cy="9072245"/>
                <wp:effectExtent l="0" t="0" r="9525" b="14605"/>
                <wp:wrapNone/>
                <wp:docPr id="14" name="矩形 2"/>
                <wp:cNvGraphicFramePr/>
                <a:graphic xmlns:a="http://schemas.openxmlformats.org/drawingml/2006/main">
                  <a:graphicData uri="http://schemas.microsoft.com/office/word/2010/wordprocessingShape">
                    <wps:wsp>
                      <wps:cNvSpPr/>
                      <wps:spPr>
                        <a:xfrm>
                          <a:off x="0" y="0"/>
                          <a:ext cx="219075" cy="9072245"/>
                        </a:xfrm>
                        <a:prstGeom prst="rect">
                          <a:avLst/>
                        </a:prstGeom>
                        <a:solidFill>
                          <a:srgbClr val="EC7C30"/>
                        </a:solidFill>
                        <a:ln>
                          <a:noFill/>
                        </a:ln>
                      </wps:spPr>
                      <wps:bodyPr upright="1"/>
                    </wps:wsp>
                  </a:graphicData>
                </a:graphic>
              </wp:anchor>
            </w:drawing>
          </mc:Choice>
          <mc:Fallback>
            <w:pict>
              <v:rect id="矩形 2" o:spid="_x0000_s1026" o:spt="1" style="position:absolute;left:0pt;margin-left:26.75pt;margin-top:58.9pt;height:714.35pt;width:17.25pt;mso-position-horizontal-relative:page;mso-position-vertical-relative:page;z-index:251658240;mso-width-relative:page;mso-height-relative:page;" fillcolor="#EC7C30" filled="t" stroked="f" coordsize="21600,21600" o:gfxdata="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hnGM7tUAAAAKAQAADwAAAAAAAAABACAAAAAiAAAA&#10;ZHJzL2Rvd25yZXYueG1sUEsBAhQAFAAAAAgAh07iQI6oNSKYAQAAEgMAAA4AAAAAAAAAAQAgAAAA&#10;JAEAAGRycy9lMm9Eb2MueG1sUEsFBgAAAAAGAAYAWQEAAC4FAAAAAA==&#10;">
                <v:fill on="t" focussize="0,0"/>
                <v:stroke on="f"/>
                <v:imagedata o:title=""/>
                <o:lock v:ext="edit" aspectratio="f"/>
              </v:rect>
            </w:pict>
          </mc:Fallback>
        </mc:AlternateContent>
      </w:r>
    </w:p>
    <w:p>
      <w:pPr>
        <w:pStyle w:val="6"/>
        <w:rPr>
          <w:rFonts w:ascii="Times New Roman"/>
          <w:sz w:val="20"/>
        </w:rPr>
      </w:pPr>
      <w:r>
        <w:drawing>
          <wp:inline distT="0" distB="0" distL="114300" distR="114300">
            <wp:extent cx="2637790" cy="593090"/>
            <wp:effectExtent l="0" t="0" r="10160"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2637790" cy="593090"/>
                    </a:xfrm>
                    <a:prstGeom prst="rect">
                      <a:avLst/>
                    </a:prstGeom>
                    <a:noFill/>
                    <a:ln>
                      <a:noFill/>
                    </a:ln>
                  </pic:spPr>
                </pic:pic>
              </a:graphicData>
            </a:graphic>
          </wp:inline>
        </w:drawing>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5"/>
        <w:rPr>
          <w:rFonts w:ascii="Times New Roman"/>
          <w:sz w:val="17"/>
        </w:rPr>
      </w:pPr>
    </w:p>
    <w:p>
      <w:pPr>
        <w:spacing w:before="0" w:line="1086" w:lineRule="exact"/>
        <w:ind w:left="821" w:right="0" w:firstLine="0"/>
        <w:jc w:val="left"/>
        <w:rPr>
          <w:rFonts w:hint="eastAsia" w:ascii="楷体" w:hAnsi="楷体" w:eastAsia="楷体" w:cs="楷体"/>
          <w:b/>
          <w:color w:val="auto"/>
          <w:sz w:val="72"/>
        </w:rPr>
      </w:pPr>
      <w:r>
        <w:rPr>
          <w:rFonts w:hint="eastAsia" w:ascii="楷体" w:hAnsi="楷体" w:eastAsia="楷体" w:cs="楷体"/>
          <w:b/>
          <w:color w:val="auto"/>
          <w:sz w:val="72"/>
        </w:rPr>
        <w:t>高校教师资格申报规范手册</w:t>
      </w:r>
    </w:p>
    <w:p>
      <w:pPr>
        <w:pStyle w:val="6"/>
        <w:keepNext w:val="0"/>
        <w:keepLines w:val="0"/>
        <w:pageBreakBefore w:val="0"/>
        <w:widowControl w:val="0"/>
        <w:kinsoku/>
        <w:wordWrap/>
        <w:overflowPunct/>
        <w:topLinePunct w:val="0"/>
        <w:autoSpaceDE w:val="0"/>
        <w:autoSpaceDN w:val="0"/>
        <w:bidi w:val="0"/>
        <w:adjustRightInd/>
        <w:snapToGrid/>
        <w:spacing w:before="0" w:beforeLines="50"/>
        <w:jc w:val="center"/>
        <w:textAlignment w:val="auto"/>
        <w:rPr>
          <w:rFonts w:hint="default" w:ascii="Times New Roman" w:hAnsi="Times New Roman" w:eastAsia="楷体" w:cs="Times New Roman"/>
          <w:b/>
          <w:color w:val="auto"/>
          <w:sz w:val="36"/>
          <w:szCs w:val="13"/>
          <w:lang w:val="zh-CN" w:eastAsia="zh-CN" w:bidi="zh-CN"/>
        </w:rPr>
      </w:pPr>
      <w:r>
        <w:rPr>
          <w:rFonts w:hint="default" w:ascii="Times New Roman" w:hAnsi="Times New Roman" w:eastAsia="楷体" w:cs="Times New Roman"/>
          <w:b/>
          <w:color w:val="auto"/>
          <w:sz w:val="36"/>
          <w:szCs w:val="13"/>
          <w:lang w:val="zh-CN" w:eastAsia="zh-CN" w:bidi="zh-CN"/>
        </w:rPr>
        <w:t>（</w:t>
      </w:r>
      <w:r>
        <w:rPr>
          <w:rFonts w:hint="default" w:ascii="Times New Roman" w:hAnsi="Times New Roman" w:eastAsia="楷体" w:cs="Times New Roman"/>
          <w:b/>
          <w:color w:val="auto"/>
          <w:sz w:val="36"/>
          <w:szCs w:val="13"/>
          <w:lang w:val="en-US" w:eastAsia="zh-CN" w:bidi="zh-CN"/>
        </w:rPr>
        <w:t>附件1</w:t>
      </w:r>
      <w:r>
        <w:rPr>
          <w:rFonts w:hint="default" w:ascii="Times New Roman" w:hAnsi="Times New Roman" w:eastAsia="楷体" w:cs="Times New Roman"/>
          <w:b/>
          <w:color w:val="auto"/>
          <w:sz w:val="36"/>
          <w:szCs w:val="13"/>
          <w:lang w:val="zh-CN" w:eastAsia="zh-CN" w:bidi="zh-CN"/>
        </w:rPr>
        <w:t>）</w:t>
      </w:r>
    </w:p>
    <w:p>
      <w:pPr>
        <w:pStyle w:val="6"/>
        <w:rPr>
          <w:rFonts w:ascii="Microsoft JhengHei"/>
          <w:b/>
          <w:sz w:val="72"/>
        </w:rPr>
      </w:pPr>
    </w:p>
    <w:p>
      <w:pPr>
        <w:pStyle w:val="6"/>
        <w:rPr>
          <w:rFonts w:ascii="Microsoft JhengHei"/>
          <w:b/>
          <w:sz w:val="72"/>
        </w:rPr>
      </w:pPr>
    </w:p>
    <w:p>
      <w:pPr>
        <w:pStyle w:val="6"/>
        <w:rPr>
          <w:rFonts w:ascii="Microsoft JhengHei"/>
          <w:b/>
          <w:sz w:val="72"/>
        </w:rPr>
      </w:pPr>
    </w:p>
    <w:p>
      <w:pPr>
        <w:pStyle w:val="6"/>
        <w:spacing w:before="1"/>
        <w:rPr>
          <w:rFonts w:hint="default" w:ascii="Times New Roman" w:hAnsi="Times New Roman" w:cs="Times New Roman"/>
          <w:b/>
          <w:sz w:val="40"/>
        </w:rPr>
      </w:pPr>
    </w:p>
    <w:p>
      <w:pPr>
        <w:pStyle w:val="4"/>
        <w:ind w:left="6839" w:firstLine="0"/>
        <w:rPr>
          <w:rFonts w:hint="default" w:ascii="Times New Roman" w:hAnsi="Times New Roman" w:eastAsia="Arial Unicode MS" w:cs="Times New Roman"/>
          <w:lang w:eastAsia="zh-CN"/>
        </w:rPr>
      </w:pPr>
      <w:r>
        <w:rPr>
          <w:rFonts w:hint="default" w:ascii="Times New Roman" w:hAnsi="Times New Roman" w:eastAsia="Arial Unicode MS" w:cs="Times New Roman"/>
          <w:spacing w:val="4"/>
        </w:rPr>
        <w:t>重庆工商大学</w:t>
      </w:r>
      <w:r>
        <w:rPr>
          <w:rFonts w:hint="default" w:ascii="Times New Roman" w:hAnsi="Times New Roman" w:eastAsia="Arial Unicode MS" w:cs="Times New Roman"/>
          <w:spacing w:val="4"/>
          <w:lang w:eastAsia="zh-CN"/>
        </w:rPr>
        <w:t>融智学院</w:t>
      </w:r>
      <w:r>
        <w:rPr>
          <w:rFonts w:hint="default" w:ascii="Times New Roman" w:hAnsi="Times New Roman" w:eastAsia="Arial Unicode MS" w:cs="Times New Roman"/>
          <w:spacing w:val="4"/>
        </w:rPr>
        <w:t xml:space="preserve"> </w:t>
      </w:r>
      <w:r>
        <w:rPr>
          <w:rFonts w:hint="default" w:ascii="Times New Roman" w:hAnsi="Times New Roman" w:eastAsia="Arial Unicode MS" w:cs="Times New Roman"/>
          <w:spacing w:val="4"/>
          <w:lang w:eastAsia="zh-CN"/>
        </w:rPr>
        <w:t>人力资源部</w:t>
      </w:r>
    </w:p>
    <w:p>
      <w:pPr>
        <w:spacing w:before="76" w:line="216" w:lineRule="auto"/>
        <w:ind w:left="6858" w:right="535" w:firstLine="31"/>
        <w:jc w:val="left"/>
        <w:rPr>
          <w:rFonts w:hint="default" w:ascii="Times New Roman" w:hAnsi="Times New Roman" w:eastAsia="Arial Unicode MS" w:cs="Times New Roman"/>
          <w:sz w:val="20"/>
          <w:lang w:val="en-US" w:eastAsia="zh-CN"/>
        </w:rPr>
      </w:pPr>
      <w:r>
        <w:rPr>
          <w:rFonts w:hint="default" w:ascii="Times New Roman" w:hAnsi="Times New Roman" w:eastAsia="Arial Unicode MS" w:cs="Times New Roman"/>
          <w:sz w:val="20"/>
        </w:rPr>
        <w:t>重庆市</w:t>
      </w:r>
      <w:r>
        <w:rPr>
          <w:rFonts w:hint="default" w:ascii="Times New Roman" w:hAnsi="Times New Roman" w:eastAsia="Arial Unicode MS" w:cs="Times New Roman"/>
          <w:sz w:val="20"/>
          <w:lang w:eastAsia="zh-CN"/>
        </w:rPr>
        <w:t>巴南区龙洲湾街道尚文大道</w:t>
      </w:r>
      <w:r>
        <w:rPr>
          <w:rFonts w:hint="default" w:ascii="Times New Roman" w:hAnsi="Times New Roman" w:eastAsia="Arial Unicode MS" w:cs="Times New Roman"/>
          <w:sz w:val="20"/>
          <w:lang w:val="en-US" w:eastAsia="zh-CN"/>
        </w:rPr>
        <w:t>906号</w:t>
      </w:r>
    </w:p>
    <w:p>
      <w:pPr>
        <w:spacing w:before="76" w:line="216" w:lineRule="auto"/>
        <w:ind w:left="6858" w:right="535" w:firstLine="31"/>
        <w:jc w:val="left"/>
        <w:rPr>
          <w:rFonts w:hint="default" w:ascii="Times New Roman" w:hAnsi="Times New Roman" w:eastAsia="Arial Unicode MS" w:cs="Times New Roman"/>
          <w:sz w:val="20"/>
          <w:lang w:val="en-US" w:eastAsia="zh-CN"/>
        </w:rPr>
      </w:pPr>
      <w:r>
        <w:rPr>
          <w:rFonts w:hint="default" w:ascii="Times New Roman" w:hAnsi="Times New Roman" w:eastAsia="Arial Unicode MS" w:cs="Times New Roman"/>
          <w:sz w:val="20"/>
        </w:rPr>
        <w:t>电话：</w:t>
      </w:r>
      <w:r>
        <w:rPr>
          <w:rFonts w:hint="default" w:ascii="Times New Roman" w:hAnsi="Times New Roman" w:eastAsia="Arial Unicode MS" w:cs="Times New Roman"/>
          <w:sz w:val="20"/>
          <w:lang w:val="en-US" w:eastAsia="zh-CN"/>
        </w:rPr>
        <w:t>023-88968685</w:t>
      </w:r>
    </w:p>
    <w:p>
      <w:pPr>
        <w:spacing w:after="0" w:line="216" w:lineRule="auto"/>
        <w:jc w:val="left"/>
        <w:rPr>
          <w:rFonts w:hint="eastAsia" w:ascii="Arial Unicode MS" w:eastAsia="Arial Unicode MS"/>
          <w:sz w:val="20"/>
        </w:rPr>
        <w:sectPr>
          <w:type w:val="continuous"/>
          <w:pgSz w:w="11910" w:h="16840"/>
          <w:pgMar w:top="740" w:right="900" w:bottom="280" w:left="1020" w:header="720" w:footer="720" w:gutter="0"/>
        </w:sectPr>
      </w:pPr>
    </w:p>
    <w:p>
      <w:pPr>
        <w:spacing w:before="0" w:line="674" w:lineRule="exact"/>
        <w:ind w:left="4476" w:right="4594" w:firstLine="0"/>
        <w:jc w:val="center"/>
        <w:rPr>
          <w:rFonts w:hint="eastAsia" w:ascii="Arial Unicode MS" w:eastAsia="Arial Unicode MS"/>
          <w:sz w:val="44"/>
        </w:rPr>
      </w:pPr>
      <w:r>
        <w:rPr>
          <w:rFonts w:hint="eastAsia" w:ascii="Arial Unicode MS" w:eastAsia="Arial Unicode MS"/>
          <w:sz w:val="44"/>
        </w:rPr>
        <w:t>目录</w:t>
      </w:r>
    </w:p>
    <w:sdt>
      <w:sdtPr>
        <w:id w:val="0"/>
        <w:docPartObj>
          <w:docPartGallery w:val="Table of Contents"/>
          <w:docPartUnique/>
        </w:docPartObj>
      </w:sdtPr>
      <w:sdtContent>
        <w:p>
          <w:pPr>
            <w:pStyle w:val="9"/>
            <w:numPr>
              <w:ilvl w:val="0"/>
              <w:numId w:val="1"/>
            </w:numPr>
            <w:tabs>
              <w:tab w:val="left" w:pos="1589"/>
              <w:tab w:val="left" w:pos="1590"/>
              <w:tab w:val="right" w:leader="hyphen" w:pos="9749"/>
            </w:tabs>
            <w:spacing w:before="391" w:after="0" w:line="240" w:lineRule="auto"/>
            <w:ind w:left="1589" w:right="0" w:hanging="632"/>
            <w:jc w:val="left"/>
            <w:rPr>
              <w:rFonts w:ascii="Times New Roman" w:eastAsia="Times New Roman"/>
            </w:rPr>
          </w:pPr>
          <w:r>
            <w:fldChar w:fldCharType="begin"/>
          </w:r>
          <w:r>
            <w:instrText xml:space="preserve">TOC \o "1-1" \h \z \u </w:instrText>
          </w:r>
          <w:r>
            <w:fldChar w:fldCharType="separate"/>
          </w:r>
          <w:r>
            <w:fldChar w:fldCharType="begin"/>
          </w:r>
          <w:r>
            <w:instrText xml:space="preserve"> HYPERLINK \l "_bookmark0" </w:instrText>
          </w:r>
          <w:r>
            <w:fldChar w:fldCharType="separate"/>
          </w:r>
          <w:r>
            <w:t>登录网</w:t>
          </w:r>
          <w:r>
            <w:rPr>
              <w:spacing w:val="-3"/>
            </w:rPr>
            <w:t>址</w:t>
          </w:r>
          <w:r>
            <w:t>及入口</w:t>
          </w:r>
          <w:r>
            <w:tab/>
          </w:r>
          <w:r>
            <w:rPr>
              <w:rFonts w:ascii="Times New Roman" w:eastAsia="Times New Roman"/>
            </w:rPr>
            <w:t>2</w:t>
          </w:r>
          <w:r>
            <w:rPr>
              <w:rFonts w:ascii="Times New Roman" w:eastAsia="Times New Roman"/>
            </w:rPr>
            <w:fldChar w:fldCharType="end"/>
          </w:r>
        </w:p>
        <w:p>
          <w:pPr>
            <w:pStyle w:val="9"/>
            <w:numPr>
              <w:ilvl w:val="0"/>
              <w:numId w:val="1"/>
            </w:numPr>
            <w:tabs>
              <w:tab w:val="left" w:pos="1589"/>
              <w:tab w:val="left" w:pos="1590"/>
              <w:tab w:val="right" w:leader="hyphen" w:pos="9749"/>
            </w:tabs>
            <w:spacing w:before="265" w:after="0" w:line="240" w:lineRule="auto"/>
            <w:ind w:left="1589" w:right="0" w:hanging="632"/>
            <w:jc w:val="left"/>
            <w:rPr>
              <w:rFonts w:ascii="Times New Roman" w:eastAsia="Times New Roman"/>
            </w:rPr>
          </w:pPr>
          <w:r>
            <w:fldChar w:fldCharType="begin"/>
          </w:r>
          <w:r>
            <w:instrText xml:space="preserve"> HYPERLINK \l "_bookmark1" </w:instrText>
          </w:r>
          <w:r>
            <w:fldChar w:fldCharType="separate"/>
          </w:r>
          <w:r>
            <w:t>申请人</w:t>
          </w:r>
          <w:r>
            <w:rPr>
              <w:spacing w:val="-3"/>
            </w:rPr>
            <w:t>账</w:t>
          </w:r>
          <w:r>
            <w:t>号注</w:t>
          </w:r>
          <w:r>
            <w:rPr>
              <w:spacing w:val="-3"/>
            </w:rPr>
            <w:t>册、</w:t>
          </w:r>
          <w:r>
            <w:t>忘记密码</w:t>
          </w:r>
          <w:r>
            <w:tab/>
          </w:r>
          <w:r>
            <w:rPr>
              <w:rFonts w:ascii="Times New Roman" w:eastAsia="Times New Roman"/>
            </w:rPr>
            <w:t>2</w:t>
          </w:r>
          <w:r>
            <w:rPr>
              <w:rFonts w:ascii="Times New Roman" w:eastAsia="Times New Roman"/>
            </w:rPr>
            <w:fldChar w:fldCharType="end"/>
          </w:r>
        </w:p>
        <w:p>
          <w:pPr>
            <w:pStyle w:val="9"/>
            <w:numPr>
              <w:ilvl w:val="0"/>
              <w:numId w:val="1"/>
            </w:numPr>
            <w:tabs>
              <w:tab w:val="left" w:pos="1589"/>
              <w:tab w:val="left" w:pos="1590"/>
              <w:tab w:val="right" w:leader="hyphen" w:pos="9749"/>
            </w:tabs>
            <w:spacing w:before="266" w:after="0" w:line="240" w:lineRule="auto"/>
            <w:ind w:left="1589" w:right="0" w:hanging="632"/>
            <w:jc w:val="left"/>
            <w:rPr>
              <w:rFonts w:ascii="Times New Roman" w:eastAsia="Times New Roman"/>
            </w:rPr>
          </w:pPr>
          <w:r>
            <w:fldChar w:fldCharType="begin"/>
          </w:r>
          <w:r>
            <w:instrText xml:space="preserve"> HYPERLINK \l "_bookmark2" </w:instrText>
          </w:r>
          <w:r>
            <w:fldChar w:fldCharType="separate"/>
          </w:r>
          <w:r>
            <w:t>申请人</w:t>
          </w:r>
          <w:r>
            <w:rPr>
              <w:spacing w:val="-3"/>
            </w:rPr>
            <w:t>登</w:t>
          </w:r>
          <w:r>
            <w:t>录申</w:t>
          </w:r>
          <w:r>
            <w:rPr>
              <w:spacing w:val="-3"/>
            </w:rPr>
            <w:t>报系</w:t>
          </w:r>
          <w:r>
            <w:t>统</w:t>
          </w:r>
          <w:r>
            <w:tab/>
          </w:r>
          <w:r>
            <w:rPr>
              <w:rFonts w:ascii="Times New Roman" w:eastAsia="Times New Roman"/>
            </w:rPr>
            <w:t>5</w:t>
          </w:r>
          <w:r>
            <w:rPr>
              <w:rFonts w:ascii="Times New Roman" w:eastAsia="Times New Roman"/>
            </w:rPr>
            <w:fldChar w:fldCharType="end"/>
          </w:r>
        </w:p>
        <w:p>
          <w:pPr>
            <w:pStyle w:val="9"/>
            <w:numPr>
              <w:ilvl w:val="0"/>
              <w:numId w:val="1"/>
            </w:numPr>
            <w:tabs>
              <w:tab w:val="left" w:pos="1589"/>
              <w:tab w:val="left" w:pos="1590"/>
              <w:tab w:val="right" w:leader="hyphen" w:pos="9750"/>
            </w:tabs>
            <w:spacing w:before="265" w:after="0" w:line="240" w:lineRule="auto"/>
            <w:ind w:left="1589" w:right="0" w:hanging="632"/>
            <w:jc w:val="left"/>
            <w:rPr>
              <w:rFonts w:ascii="Times New Roman" w:eastAsia="Times New Roman"/>
            </w:rPr>
          </w:pPr>
          <w:r>
            <w:fldChar w:fldCharType="begin"/>
          </w:r>
          <w:r>
            <w:instrText xml:space="preserve"> HYPERLINK \l "_bookmark3" </w:instrText>
          </w:r>
          <w:r>
            <w:fldChar w:fldCharType="separate"/>
          </w:r>
          <w:r>
            <w:t>业务办理</w:t>
          </w:r>
          <w:r>
            <w:tab/>
          </w:r>
          <w:r>
            <w:rPr>
              <w:rFonts w:ascii="Times New Roman" w:eastAsia="Times New Roman"/>
            </w:rPr>
            <w:t>10</w:t>
          </w:r>
          <w:r>
            <w:rPr>
              <w:rFonts w:ascii="Times New Roman" w:eastAsia="Times New Roman"/>
            </w:rPr>
            <w:fldChar w:fldCharType="end"/>
          </w:r>
        </w:p>
        <w:p>
          <w:r>
            <w:fldChar w:fldCharType="end"/>
          </w:r>
        </w:p>
      </w:sdtContent>
    </w:sdt>
    <w:p>
      <w:pPr>
        <w:spacing w:after="0"/>
        <w:sectPr>
          <w:footerReference r:id="rId3" w:type="default"/>
          <w:pgSz w:w="11910" w:h="16840"/>
          <w:pgMar w:top="840" w:right="900" w:bottom="800" w:left="1020" w:header="0" w:footer="616" w:gutter="0"/>
          <w:pgNumType w:start="1"/>
        </w:sectPr>
      </w:pPr>
    </w:p>
    <w:p>
      <w:pPr>
        <w:pStyle w:val="2"/>
        <w:numPr>
          <w:ilvl w:val="0"/>
          <w:numId w:val="2"/>
        </w:numPr>
        <w:tabs>
          <w:tab w:val="left" w:pos="534"/>
        </w:tabs>
        <w:spacing w:before="0" w:after="0" w:line="524" w:lineRule="exact"/>
        <w:ind w:left="533" w:right="0" w:hanging="422"/>
        <w:jc w:val="left"/>
      </w:pPr>
      <w:bookmarkStart w:id="0" w:name="_bookmark0"/>
      <w:bookmarkEnd w:id="0"/>
      <w:bookmarkStart w:id="1" w:name="_bookmark0"/>
      <w:bookmarkEnd w:id="1"/>
      <w:r>
        <w:t>登录网址及入口</w:t>
      </w:r>
      <w:r>
        <w:rPr>
          <w:w w:val="199"/>
        </w:rPr>
        <w:t xml:space="preserve"> </w:t>
      </w:r>
    </w:p>
    <w:p>
      <w:pPr>
        <w:pStyle w:val="6"/>
        <w:spacing w:before="116"/>
        <w:ind w:left="593"/>
      </w:pPr>
      <w:r>
        <w:rPr>
          <w:spacing w:val="2"/>
        </w:rPr>
        <w:t>申请人登录中国教师资格网（</w:t>
      </w:r>
      <w:r>
        <w:fldChar w:fldCharType="begin"/>
      </w:r>
      <w:r>
        <w:instrText xml:space="preserve"> HYPERLINK "http://www.jszg.edu.cn/" \h </w:instrText>
      </w:r>
      <w:r>
        <w:fldChar w:fldCharType="separate"/>
      </w:r>
      <w:r>
        <w:rPr>
          <w:rFonts w:ascii="Times New Roman" w:eastAsia="Times New Roman"/>
        </w:rPr>
        <w:t>http:/</w:t>
      </w:r>
      <w:r>
        <w:rPr>
          <w:rFonts w:ascii="Times New Roman" w:eastAsia="Times New Roman"/>
          <w:w w:val="99"/>
        </w:rPr>
        <w:t>/ww</w:t>
      </w:r>
      <w:r>
        <w:rPr>
          <w:rFonts w:ascii="Times New Roman" w:eastAsia="Times New Roman"/>
          <w:spacing w:val="-16"/>
          <w:w w:val="99"/>
        </w:rPr>
        <w:t>w</w:t>
      </w:r>
      <w:r>
        <w:rPr>
          <w:rFonts w:ascii="Times New Roman" w:eastAsia="Times New Roman"/>
        </w:rPr>
        <w:t>.</w:t>
      </w:r>
      <w:r>
        <w:rPr>
          <w:rFonts w:ascii="Times New Roman" w:eastAsia="Times New Roman"/>
          <w:w w:val="99"/>
        </w:rPr>
        <w:t>js</w:t>
      </w:r>
      <w:r>
        <w:rPr>
          <w:rFonts w:ascii="Times New Roman" w:eastAsia="Times New Roman"/>
          <w:spacing w:val="1"/>
          <w:w w:val="99"/>
        </w:rPr>
        <w:t>z</w:t>
      </w:r>
      <w:r>
        <w:rPr>
          <w:rFonts w:ascii="Times New Roman" w:eastAsia="Times New Roman"/>
          <w:spacing w:val="-3"/>
        </w:rPr>
        <w:t>g</w:t>
      </w:r>
      <w:r>
        <w:rPr>
          <w:rFonts w:ascii="Times New Roman" w:eastAsia="Times New Roman"/>
        </w:rPr>
        <w:t>.</w:t>
      </w:r>
      <w:r>
        <w:rPr>
          <w:rFonts w:ascii="Times New Roman" w:eastAsia="Times New Roman"/>
          <w:spacing w:val="1"/>
        </w:rPr>
        <w:t>e</w:t>
      </w:r>
      <w:r>
        <w:rPr>
          <w:rFonts w:ascii="Times New Roman" w:eastAsia="Times New Roman"/>
        </w:rPr>
        <w:t>du.</w:t>
      </w:r>
      <w:r>
        <w:rPr>
          <w:rFonts w:ascii="Times New Roman" w:eastAsia="Times New Roman"/>
          <w:spacing w:val="-1"/>
        </w:rPr>
        <w:t>c</w:t>
      </w:r>
      <w:r>
        <w:rPr>
          <w:rFonts w:ascii="Times New Roman" w:eastAsia="Times New Roman"/>
          <w:spacing w:val="3"/>
        </w:rPr>
        <w:t>n</w:t>
      </w:r>
      <w:r>
        <w:rPr>
          <w:rFonts w:ascii="Times New Roman" w:eastAsia="Times New Roman"/>
          <w:spacing w:val="3"/>
        </w:rPr>
        <w:fldChar w:fldCharType="end"/>
      </w:r>
      <w:r>
        <w:rPr>
          <w:spacing w:val="-116"/>
        </w:rPr>
        <w:t>）</w:t>
      </w:r>
      <w:r>
        <w:rPr>
          <w:spacing w:val="1"/>
        </w:rPr>
        <w:t>，将看到中国教师资格网首页如下</w:t>
      </w:r>
    </w:p>
    <w:p>
      <w:pPr>
        <w:pStyle w:val="6"/>
        <w:spacing w:before="160"/>
        <w:ind w:left="112"/>
        <w:rPr>
          <w:rFonts w:ascii="Times New Roman" w:eastAsia="Times New Roman"/>
        </w:rPr>
      </w:pPr>
      <w:r>
        <mc:AlternateContent>
          <mc:Choice Requires="wpg">
            <w:drawing>
              <wp:anchor distT="0" distB="0" distL="0" distR="0" simplePos="0" relativeHeight="251662336" behindDoc="1" locked="0" layoutInCell="1" allowOverlap="1">
                <wp:simplePos x="0" y="0"/>
                <wp:positionH relativeFrom="page">
                  <wp:posOffset>720090</wp:posOffset>
                </wp:positionH>
                <wp:positionV relativeFrom="paragraph">
                  <wp:posOffset>366395</wp:posOffset>
                </wp:positionV>
                <wp:extent cx="6188075" cy="4305935"/>
                <wp:effectExtent l="0" t="0" r="3175" b="0"/>
                <wp:wrapTopAndBottom/>
                <wp:docPr id="26" name="组合 4"/>
                <wp:cNvGraphicFramePr/>
                <a:graphic xmlns:a="http://schemas.openxmlformats.org/drawingml/2006/main">
                  <a:graphicData uri="http://schemas.microsoft.com/office/word/2010/wordprocessingGroup">
                    <wpg:wgp>
                      <wpg:cNvGrpSpPr/>
                      <wpg:grpSpPr>
                        <a:xfrm>
                          <a:off x="0" y="0"/>
                          <a:ext cx="6188075" cy="4305935"/>
                          <a:chOff x="1134" y="578"/>
                          <a:chExt cx="9745" cy="6781"/>
                        </a:xfrm>
                      </wpg:grpSpPr>
                      <pic:pic xmlns:pic="http://schemas.openxmlformats.org/drawingml/2006/picture">
                        <pic:nvPicPr>
                          <pic:cNvPr id="18" name="图片 5"/>
                          <pic:cNvPicPr>
                            <a:picLocks noChangeAspect="1"/>
                          </pic:cNvPicPr>
                        </pic:nvPicPr>
                        <pic:blipFill>
                          <a:blip r:embed="rId6"/>
                          <a:stretch>
                            <a:fillRect/>
                          </a:stretch>
                        </pic:blipFill>
                        <pic:spPr>
                          <a:xfrm>
                            <a:off x="1134" y="578"/>
                            <a:ext cx="9745" cy="6174"/>
                          </a:xfrm>
                          <a:prstGeom prst="rect">
                            <a:avLst/>
                          </a:prstGeom>
                          <a:noFill/>
                          <a:ln>
                            <a:noFill/>
                          </a:ln>
                        </pic:spPr>
                      </pic:pic>
                      <pic:pic xmlns:pic="http://schemas.openxmlformats.org/drawingml/2006/picture">
                        <pic:nvPicPr>
                          <pic:cNvPr id="20" name="图片 6"/>
                          <pic:cNvPicPr>
                            <a:picLocks noChangeAspect="1"/>
                          </pic:cNvPicPr>
                        </pic:nvPicPr>
                        <pic:blipFill>
                          <a:blip r:embed="rId7"/>
                          <a:stretch>
                            <a:fillRect/>
                          </a:stretch>
                        </pic:blipFill>
                        <pic:spPr>
                          <a:xfrm>
                            <a:off x="4942" y="6802"/>
                            <a:ext cx="2741" cy="520"/>
                          </a:xfrm>
                          <a:prstGeom prst="rect">
                            <a:avLst/>
                          </a:prstGeom>
                          <a:noFill/>
                          <a:ln>
                            <a:noFill/>
                          </a:ln>
                        </pic:spPr>
                      </pic:pic>
                      <wps:wsp>
                        <wps:cNvPr id="22" name="文本框 7"/>
                        <wps:cNvSpPr txBox="1"/>
                        <wps:spPr>
                          <a:xfrm>
                            <a:off x="1613" y="7118"/>
                            <a:ext cx="3380" cy="240"/>
                          </a:xfrm>
                          <a:prstGeom prst="rect">
                            <a:avLst/>
                          </a:prstGeom>
                          <a:noFill/>
                          <a:ln>
                            <a:noFill/>
                          </a:ln>
                        </wps:spPr>
                        <wps:txbx>
                          <w:txbxContent>
                            <w:p>
                              <w:pPr>
                                <w:spacing w:before="0" w:line="240" w:lineRule="exact"/>
                                <w:ind w:left="0" w:right="0" w:firstLine="0"/>
                                <w:jc w:val="left"/>
                                <w:rPr>
                                  <w:sz w:val="24"/>
                                </w:rPr>
                              </w:pPr>
                              <w:r>
                                <w:rPr>
                                  <w:sz w:val="24"/>
                                </w:rPr>
                                <w:t>申请人进入申报系统的入口为：</w:t>
                              </w:r>
                            </w:p>
                          </w:txbxContent>
                        </wps:txbx>
                        <wps:bodyPr lIns="0" tIns="0" rIns="0" bIns="0" upright="1"/>
                      </wps:wsp>
                      <wps:wsp>
                        <wps:cNvPr id="24" name="文本框 8"/>
                        <wps:cNvSpPr txBox="1"/>
                        <wps:spPr>
                          <a:xfrm>
                            <a:off x="7683" y="7118"/>
                            <a:ext cx="3110" cy="240"/>
                          </a:xfrm>
                          <a:prstGeom prst="rect">
                            <a:avLst/>
                          </a:prstGeom>
                          <a:noFill/>
                          <a:ln>
                            <a:noFill/>
                          </a:ln>
                        </wps:spPr>
                        <wps:txbx>
                          <w:txbxContent>
                            <w:p>
                              <w:pPr>
                                <w:spacing w:before="0" w:line="240" w:lineRule="exact"/>
                                <w:ind w:left="0" w:right="0" w:firstLine="0"/>
                                <w:jc w:val="left"/>
                                <w:rPr>
                                  <w:sz w:val="24"/>
                                </w:rPr>
                              </w:pPr>
                              <w:r>
                                <w:rPr>
                                  <w:spacing w:val="-6"/>
                                  <w:sz w:val="24"/>
                                </w:rPr>
                                <w:t>按钮。点击按钮可进入申报系</w:t>
                              </w:r>
                            </w:p>
                          </w:txbxContent>
                        </wps:txbx>
                        <wps:bodyPr lIns="0" tIns="0" rIns="0" bIns="0" upright="1"/>
                      </wps:wsp>
                    </wpg:wgp>
                  </a:graphicData>
                </a:graphic>
              </wp:anchor>
            </w:drawing>
          </mc:Choice>
          <mc:Fallback>
            <w:pict>
              <v:group id="组合 4" o:spid="_x0000_s1026" o:spt="203" style="position:absolute;left:0pt;margin-left:56.7pt;margin-top:28.85pt;height:339.05pt;width:487.25pt;mso-position-horizontal-relative:page;mso-wrap-distance-bottom:0pt;mso-wrap-distance-top:0pt;z-index:-251654144;mso-width-relative:page;mso-height-relative:page;" coordorigin="1134,578" coordsize="9745,6781" o:gfxdata="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">
                <o:lock v:ext="edit" aspectratio="f"/>
                <v:shape id="图片 5" o:spid="_x0000_s1026" o:spt="75" type="#_x0000_t75" style="position:absolute;left:1134;top:578;height:6174;width:9745;" filled="f" o:preferrelative="t" stroked="f" coordsize="21600,21600" o:gfxdata="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TwAW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图片 6" o:spid="_x0000_s1026" o:spt="75" type="#_x0000_t75" style="position:absolute;left:4942;top:6802;height:520;width:2741;" filled="f" o:preferrelative="t" stroked="f" coordsize="21600,21600" o:gfxdata="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gjBLtwAAANsAAAAP&#10;AAAAAAAAAAEAIAAAACIAAABkcnMvZG93bnJldi54bWxQSwECFAAUAAAACACHTuJAMy8FnjsAAAA5&#10;AAAAEAAAAAAAAAABACAAAAAGAQAAZHJzL3NoYXBleG1sLnhtbFBLBQYAAAAABgAGAFsBAACwAwAA&#10;AAA=&#10;">
                  <v:fill on="f" focussize="0,0"/>
                  <v:stroke on="f"/>
                  <v:imagedata r:id="rId7" o:title=""/>
                  <o:lock v:ext="edit" aspectratio="t"/>
                </v:shape>
                <v:shape id="文本框 7" o:spid="_x0000_s1026" o:spt="202" type="#_x0000_t202" style="position:absolute;left:1613;top:7118;height:240;width:3380;"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申请人进入申报系统的入口为：</w:t>
                        </w:r>
                      </w:p>
                    </w:txbxContent>
                  </v:textbox>
                </v:shape>
                <v:shape id="文本框 8" o:spid="_x0000_s1026" o:spt="202" type="#_x0000_t202" style="position:absolute;left:7683;top:7118;height:240;width:3110;"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pacing w:val="-6"/>
                            <w:sz w:val="24"/>
                          </w:rPr>
                          <w:t>按钮。点击按钮可进入申报系</w:t>
                        </w:r>
                      </w:p>
                    </w:txbxContent>
                  </v:textbox>
                </v:shape>
                <w10:wrap type="topAndBottom"/>
              </v:group>
            </w:pict>
          </mc:Fallback>
        </mc:AlternateContent>
      </w:r>
      <w:r>
        <w:t>图</w:t>
      </w:r>
      <w:r>
        <w:rPr>
          <w:rFonts w:ascii="Times New Roman" w:eastAsia="Times New Roman"/>
        </w:rPr>
        <w:t>:</w:t>
      </w:r>
    </w:p>
    <w:p>
      <w:pPr>
        <w:pStyle w:val="6"/>
        <w:spacing w:before="105" w:after="125"/>
        <w:ind w:left="112"/>
      </w:pPr>
      <w:r>
        <w:t>统登录界面：</w:t>
      </w:r>
    </w:p>
    <w:p>
      <w:pPr>
        <w:pStyle w:val="6"/>
        <w:ind w:left="534"/>
        <w:rPr>
          <w:sz w:val="20"/>
        </w:rPr>
      </w:pPr>
      <w:r>
        <w:rPr>
          <w:sz w:val="20"/>
        </w:rPr>
        <w:drawing>
          <wp:inline distT="0" distB="0" distL="0" distR="0">
            <wp:extent cx="5682615" cy="290766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8" cstate="print"/>
                    <a:stretch>
                      <a:fillRect/>
                    </a:stretch>
                  </pic:blipFill>
                  <pic:spPr>
                    <a:xfrm>
                      <a:off x="0" y="0"/>
                      <a:ext cx="5683007" cy="2907792"/>
                    </a:xfrm>
                    <a:prstGeom prst="rect">
                      <a:avLst/>
                    </a:prstGeom>
                  </pic:spPr>
                </pic:pic>
              </a:graphicData>
            </a:graphic>
          </wp:inline>
        </w:drawing>
      </w:r>
    </w:p>
    <w:p>
      <w:pPr>
        <w:pStyle w:val="2"/>
        <w:numPr>
          <w:ilvl w:val="0"/>
          <w:numId w:val="2"/>
        </w:numPr>
        <w:tabs>
          <w:tab w:val="left" w:pos="534"/>
        </w:tabs>
        <w:spacing w:before="213" w:after="0" w:line="240" w:lineRule="auto"/>
        <w:ind w:left="533" w:right="0" w:hanging="422"/>
        <w:jc w:val="left"/>
      </w:pPr>
      <w:bookmarkStart w:id="2" w:name="_bookmark1"/>
      <w:bookmarkEnd w:id="2"/>
      <w:bookmarkStart w:id="3" w:name="_bookmark1"/>
      <w:bookmarkEnd w:id="3"/>
      <w:r>
        <w:t>申请人账号注册、忘记密码</w:t>
      </w:r>
      <w:r>
        <w:rPr>
          <w:w w:val="199"/>
        </w:rPr>
        <w:t xml:space="preserve"> </w:t>
      </w:r>
    </w:p>
    <w:p>
      <w:pPr>
        <w:pStyle w:val="3"/>
        <w:numPr>
          <w:ilvl w:val="1"/>
          <w:numId w:val="3"/>
        </w:numPr>
        <w:tabs>
          <w:tab w:val="left" w:pos="534"/>
        </w:tabs>
        <w:spacing w:before="77" w:after="0" w:line="240" w:lineRule="auto"/>
        <w:ind w:left="533" w:right="0" w:hanging="422"/>
        <w:jc w:val="left"/>
      </w:pPr>
      <w:r>
        <w:t>账号注册</w:t>
      </w:r>
    </w:p>
    <w:p>
      <w:pPr>
        <w:spacing w:after="0" w:line="240" w:lineRule="auto"/>
        <w:jc w:val="left"/>
        <w:sectPr>
          <w:pgSz w:w="11910" w:h="16840"/>
          <w:pgMar w:top="900" w:right="900" w:bottom="800" w:left="1020" w:header="0" w:footer="616" w:gutter="0"/>
        </w:sectPr>
      </w:pPr>
    </w:p>
    <w:p>
      <w:pPr>
        <w:pStyle w:val="6"/>
        <w:spacing w:before="4" w:line="357" w:lineRule="auto"/>
        <w:ind w:left="112" w:right="233" w:firstLine="480"/>
      </w:pPr>
      <w:r>
        <w:rPr>
          <w:spacing w:val="-1"/>
        </w:rPr>
        <w:t>申</w:t>
      </w:r>
      <w:r>
        <w:t>请人在首次登录本申报系统须注册账号</w:t>
      </w:r>
      <w:r>
        <w:rPr>
          <w:spacing w:val="-5"/>
        </w:rPr>
        <w:t>，</w:t>
      </w:r>
      <w:r>
        <w:t>点击登录页面中</w:t>
      </w:r>
      <w:r>
        <w:drawing>
          <wp:inline distT="0" distB="0" distL="0" distR="0">
            <wp:extent cx="637540" cy="20955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9" cstate="print"/>
                    <a:stretch>
                      <a:fillRect/>
                    </a:stretch>
                  </pic:blipFill>
                  <pic:spPr>
                    <a:xfrm>
                      <a:off x="0" y="0"/>
                      <a:ext cx="637565" cy="210184"/>
                    </a:xfrm>
                    <a:prstGeom prst="rect">
                      <a:avLst/>
                    </a:prstGeom>
                  </pic:spPr>
                </pic:pic>
              </a:graphicData>
            </a:graphic>
          </wp:inline>
        </w:drawing>
      </w:r>
      <w:r>
        <w:t>按钮</w:t>
      </w:r>
      <w:r>
        <w:rPr>
          <w:spacing w:val="-5"/>
        </w:rPr>
        <w:t>，</w:t>
      </w:r>
      <w:r>
        <w:t>将出现实</w:t>
      </w:r>
      <w:r>
        <w:rPr>
          <w:spacing w:val="-12"/>
        </w:rPr>
        <w:t>名</w:t>
      </w:r>
      <w:r>
        <w:t>注册界面：</w:t>
      </w:r>
    </w:p>
    <w:p>
      <w:pPr>
        <w:pStyle w:val="6"/>
        <w:spacing w:before="5"/>
        <w:rPr>
          <w:sz w:val="10"/>
        </w:rPr>
      </w:pPr>
      <w:r>
        <w:drawing>
          <wp:anchor distT="0" distB="0" distL="0" distR="0" simplePos="0" relativeHeight="1024" behindDoc="0" locked="0" layoutInCell="1" allowOverlap="1">
            <wp:simplePos x="0" y="0"/>
            <wp:positionH relativeFrom="page">
              <wp:posOffset>761365</wp:posOffset>
            </wp:positionH>
            <wp:positionV relativeFrom="paragraph">
              <wp:posOffset>109220</wp:posOffset>
            </wp:positionV>
            <wp:extent cx="6035675" cy="331660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10" cstate="print"/>
                    <a:stretch>
                      <a:fillRect/>
                    </a:stretch>
                  </pic:blipFill>
                  <pic:spPr>
                    <a:xfrm>
                      <a:off x="0" y="0"/>
                      <a:ext cx="6035506" cy="3316700"/>
                    </a:xfrm>
                    <a:prstGeom prst="rect">
                      <a:avLst/>
                    </a:prstGeom>
                  </pic:spPr>
                </pic:pic>
              </a:graphicData>
            </a:graphic>
          </wp:anchor>
        </w:drawing>
      </w:r>
    </w:p>
    <w:p>
      <w:pPr>
        <w:pStyle w:val="6"/>
        <w:spacing w:before="3"/>
        <w:rPr>
          <w:sz w:val="18"/>
        </w:rPr>
      </w:pPr>
    </w:p>
    <w:p>
      <w:pPr>
        <w:pStyle w:val="6"/>
        <w:spacing w:before="1"/>
        <w:ind w:left="112"/>
      </w:pPr>
      <w:r>
        <w:t>操作步骤：</w:t>
      </w:r>
    </w:p>
    <w:p>
      <w:pPr>
        <w:pStyle w:val="13"/>
        <w:numPr>
          <w:ilvl w:val="0"/>
          <w:numId w:val="4"/>
        </w:numPr>
        <w:tabs>
          <w:tab w:val="left" w:pos="700"/>
          <w:tab w:val="left" w:pos="4733"/>
        </w:tabs>
        <w:spacing w:before="160" w:after="0" w:line="410" w:lineRule="auto"/>
        <w:ind w:left="833" w:right="232" w:hanging="721"/>
        <w:jc w:val="left"/>
        <w:rPr>
          <w:sz w:val="24"/>
        </w:rPr>
      </w:pPr>
      <w:r>
        <w:drawing>
          <wp:anchor distT="0" distB="0" distL="0" distR="0" simplePos="0" relativeHeight="251213824" behindDoc="1" locked="0" layoutInCell="1" allowOverlap="1">
            <wp:simplePos x="0" y="0"/>
            <wp:positionH relativeFrom="page">
              <wp:posOffset>2400935</wp:posOffset>
            </wp:positionH>
            <wp:positionV relativeFrom="paragraph">
              <wp:posOffset>133985</wp:posOffset>
            </wp:positionV>
            <wp:extent cx="1244600" cy="10096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11" cstate="print"/>
                    <a:stretch>
                      <a:fillRect/>
                    </a:stretch>
                  </pic:blipFill>
                  <pic:spPr>
                    <a:xfrm>
                      <a:off x="0" y="0"/>
                      <a:ext cx="1244291" cy="101162"/>
                    </a:xfrm>
                    <a:prstGeom prst="rect">
                      <a:avLst/>
                    </a:prstGeom>
                  </pic:spPr>
                </pic:pic>
              </a:graphicData>
            </a:graphic>
          </wp:anchor>
        </w:drawing>
      </w:r>
      <w:r>
        <w:rPr>
          <w:sz w:val="24"/>
        </w:rPr>
        <w:t>请先点击页面下方</w:t>
      </w:r>
      <w:r>
        <w:rPr>
          <w:sz w:val="24"/>
        </w:rPr>
        <w:tab/>
      </w:r>
      <w:r>
        <w:rPr>
          <w:sz w:val="24"/>
        </w:rPr>
        <w:t>按钮</w:t>
      </w:r>
      <w:r>
        <w:rPr>
          <w:spacing w:val="-12"/>
          <w:sz w:val="24"/>
        </w:rPr>
        <w:t>，</w:t>
      </w:r>
      <w:r>
        <w:rPr>
          <w:sz w:val="24"/>
        </w:rPr>
        <w:t>仔细阅</w:t>
      </w:r>
      <w:r>
        <w:rPr>
          <w:spacing w:val="-12"/>
          <w:sz w:val="24"/>
        </w:rPr>
        <w:t>读</w:t>
      </w:r>
      <w:r>
        <w:rPr>
          <w:sz w:val="24"/>
        </w:rPr>
        <w:t>“中国教师资格网用户账号注</w:t>
      </w:r>
      <w:r>
        <w:rPr>
          <w:spacing w:val="-17"/>
          <w:sz w:val="24"/>
        </w:rPr>
        <w:t>册</w:t>
      </w:r>
      <w:r>
        <w:rPr>
          <w:sz w:val="24"/>
        </w:rPr>
        <w:t>协议</w:t>
      </w:r>
      <w:r>
        <w:rPr>
          <w:spacing w:val="-120"/>
          <w:sz w:val="24"/>
        </w:rPr>
        <w:t>”</w:t>
      </w:r>
      <w:r>
        <w:rPr>
          <w:spacing w:val="-1"/>
          <w:sz w:val="24"/>
        </w:rPr>
        <w:t>，</w:t>
      </w:r>
      <w:r>
        <w:rPr>
          <w:sz w:val="24"/>
        </w:rPr>
        <w:t>并点击</w:t>
      </w:r>
      <w:r>
        <w:rPr>
          <w:sz w:val="24"/>
        </w:rPr>
        <w:drawing>
          <wp:inline distT="0" distB="0" distL="0" distR="0">
            <wp:extent cx="688340" cy="17272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12" cstate="print"/>
                    <a:stretch>
                      <a:fillRect/>
                    </a:stretch>
                  </pic:blipFill>
                  <pic:spPr>
                    <a:xfrm>
                      <a:off x="0" y="0"/>
                      <a:ext cx="688606" cy="173354"/>
                    </a:xfrm>
                    <a:prstGeom prst="rect">
                      <a:avLst/>
                    </a:prstGeom>
                  </pic:spPr>
                </pic:pic>
              </a:graphicData>
            </a:graphic>
          </wp:inline>
        </w:drawing>
      </w:r>
      <w:r>
        <w:rPr>
          <w:sz w:val="24"/>
        </w:rPr>
        <w:t>按钮，后点</w:t>
      </w:r>
      <w:r>
        <w:rPr>
          <w:spacing w:val="17"/>
          <w:sz w:val="24"/>
        </w:rPr>
        <w:t>击</w:t>
      </w:r>
      <w:r>
        <w:rPr>
          <w:spacing w:val="17"/>
          <w:position w:val="1"/>
          <w:sz w:val="24"/>
        </w:rPr>
        <w:drawing>
          <wp:inline distT="0" distB="0" distL="0" distR="0">
            <wp:extent cx="314325" cy="16383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13" cstate="print"/>
                    <a:stretch>
                      <a:fillRect/>
                    </a:stretch>
                  </pic:blipFill>
                  <pic:spPr>
                    <a:xfrm>
                      <a:off x="0" y="0"/>
                      <a:ext cx="314416" cy="164464"/>
                    </a:xfrm>
                    <a:prstGeom prst="rect">
                      <a:avLst/>
                    </a:prstGeom>
                  </pic:spPr>
                </pic:pic>
              </a:graphicData>
            </a:graphic>
          </wp:inline>
        </w:drawing>
      </w:r>
      <w:r>
        <w:rPr>
          <w:sz w:val="24"/>
        </w:rPr>
        <w:t>按钮，关闭本页面。</w:t>
      </w:r>
    </w:p>
    <w:p>
      <w:pPr>
        <w:pStyle w:val="13"/>
        <w:numPr>
          <w:ilvl w:val="0"/>
          <w:numId w:val="4"/>
        </w:numPr>
        <w:tabs>
          <w:tab w:val="left" w:pos="715"/>
        </w:tabs>
        <w:spacing w:before="4" w:after="0" w:line="364" w:lineRule="auto"/>
        <w:ind w:left="833" w:right="240" w:hanging="721"/>
        <w:jc w:val="left"/>
        <w:rPr>
          <w:sz w:val="24"/>
        </w:rPr>
      </w:pPr>
      <w:r>
        <w:rPr>
          <w:sz w:val="24"/>
        </w:rPr>
        <w:t>账号注册，请选择符合自己身份的证件类型（</w:t>
      </w:r>
      <w:r>
        <w:rPr>
          <w:spacing w:val="-1"/>
          <w:sz w:val="24"/>
        </w:rPr>
        <w:t>持有身份证的中国公民，证件类型须选</w:t>
      </w:r>
      <w:r>
        <w:rPr>
          <w:spacing w:val="-20"/>
          <w:sz w:val="24"/>
        </w:rPr>
        <w:t>择“身份证”</w:t>
      </w:r>
      <w:r>
        <w:rPr>
          <w:spacing w:val="-121"/>
          <w:sz w:val="24"/>
        </w:rPr>
        <w:t>）</w:t>
      </w:r>
      <w:r>
        <w:rPr>
          <w:sz w:val="24"/>
        </w:rPr>
        <w:t>，准确填写所选择证件类型对应的证件号码及姓名。</w:t>
      </w:r>
    </w:p>
    <w:p>
      <w:pPr>
        <w:pStyle w:val="13"/>
        <w:numPr>
          <w:ilvl w:val="0"/>
          <w:numId w:val="4"/>
        </w:numPr>
        <w:tabs>
          <w:tab w:val="left" w:pos="700"/>
        </w:tabs>
        <w:spacing w:before="1" w:after="0" w:line="364" w:lineRule="auto"/>
        <w:ind w:left="833" w:right="232" w:hanging="721"/>
        <w:jc w:val="left"/>
        <w:rPr>
          <w:sz w:val="24"/>
        </w:rPr>
      </w:pPr>
      <w:r>
        <w:rPr>
          <w:spacing w:val="-3"/>
          <w:sz w:val="24"/>
        </w:rPr>
        <w:t xml:space="preserve">请设置登录密码，密码设置要求为 </w:t>
      </w:r>
      <w:r>
        <w:rPr>
          <w:rFonts w:ascii="Times New Roman" w:hAnsi="Times New Roman" w:eastAsia="Times New Roman"/>
          <w:sz w:val="24"/>
        </w:rPr>
        <w:t>8</w:t>
      </w:r>
      <w:r>
        <w:rPr>
          <w:rFonts w:ascii="Times New Roman" w:hAnsi="Times New Roman" w:eastAsia="Times New Roman"/>
          <w:spacing w:val="19"/>
          <w:sz w:val="24"/>
        </w:rPr>
        <w:t xml:space="preserve"> </w:t>
      </w:r>
      <w:r>
        <w:rPr>
          <w:sz w:val="24"/>
        </w:rPr>
        <w:t>位以上数字、字母和特殊符号组合（</w:t>
      </w:r>
      <w:r>
        <w:rPr>
          <w:spacing w:val="-4"/>
          <w:sz w:val="24"/>
        </w:rPr>
        <w:t>特殊字符请</w:t>
      </w:r>
      <w:r>
        <w:rPr>
          <w:spacing w:val="-1"/>
          <w:sz w:val="24"/>
        </w:rPr>
        <w:t>从</w:t>
      </w:r>
      <w:r>
        <w:rPr>
          <w:rFonts w:ascii="Times New Roman" w:hAnsi="Times New Roman" w:eastAsia="Times New Roman"/>
          <w:i/>
          <w:spacing w:val="-1"/>
          <w:w w:val="89"/>
          <w:sz w:val="24"/>
        </w:rPr>
        <w:t>“#</w:t>
      </w:r>
      <w:r>
        <w:rPr>
          <w:sz w:val="24"/>
        </w:rPr>
        <w:t>、</w:t>
      </w:r>
      <w:r>
        <w:rPr>
          <w:rFonts w:ascii="Times New Roman" w:hAnsi="Times New Roman" w:eastAsia="Times New Roman"/>
          <w:spacing w:val="-1"/>
          <w:sz w:val="24"/>
        </w:rPr>
        <w:t>%</w:t>
      </w:r>
      <w:r>
        <w:rPr>
          <w:sz w:val="24"/>
        </w:rPr>
        <w:t>、</w:t>
      </w:r>
      <w:r>
        <w:rPr>
          <w:rFonts w:ascii="Times New Roman" w:hAnsi="Times New Roman" w:eastAsia="Times New Roman"/>
          <w:sz w:val="24"/>
        </w:rPr>
        <w:t>*</w:t>
      </w:r>
      <w:r>
        <w:rPr>
          <w:sz w:val="24"/>
        </w:rPr>
        <w:t>、</w:t>
      </w:r>
      <w:r>
        <w:rPr>
          <w:rFonts w:ascii="Times New Roman" w:hAnsi="Times New Roman" w:eastAsia="Times New Roman"/>
          <w:spacing w:val="-1"/>
          <w:sz w:val="24"/>
        </w:rPr>
        <w:t>-</w:t>
      </w:r>
      <w:r>
        <w:rPr>
          <w:sz w:val="24"/>
        </w:rPr>
        <w:t>、</w:t>
      </w:r>
      <w:r>
        <w:rPr>
          <w:rFonts w:ascii="Times New Roman" w:hAnsi="Times New Roman" w:eastAsia="Times New Roman"/>
          <w:sz w:val="24"/>
        </w:rPr>
        <w:t xml:space="preserve">_  </w:t>
      </w:r>
      <w:r>
        <w:rPr>
          <w:sz w:val="24"/>
        </w:rPr>
        <w:t>、</w:t>
      </w:r>
      <w:r>
        <w:rPr>
          <w:rFonts w:ascii="Times New Roman" w:hAnsi="Times New Roman" w:eastAsia="Times New Roman"/>
          <w:spacing w:val="1"/>
          <w:sz w:val="24"/>
        </w:rPr>
        <w:t>!</w:t>
      </w:r>
      <w:r>
        <w:rPr>
          <w:sz w:val="24"/>
        </w:rPr>
        <w:t>、</w:t>
      </w:r>
      <w:r>
        <w:rPr>
          <w:rFonts w:ascii="Times New Roman" w:hAnsi="Times New Roman" w:eastAsia="Times New Roman"/>
          <w:spacing w:val="-1"/>
          <w:sz w:val="24"/>
        </w:rPr>
        <w:t>@</w:t>
      </w:r>
      <w:r>
        <w:rPr>
          <w:sz w:val="24"/>
        </w:rPr>
        <w:t>、</w:t>
      </w:r>
      <w:r>
        <w:rPr>
          <w:rFonts w:ascii="Times New Roman" w:hAnsi="Times New Roman" w:eastAsia="Times New Roman"/>
          <w:sz w:val="24"/>
        </w:rPr>
        <w:t>$</w:t>
      </w:r>
      <w:r>
        <w:rPr>
          <w:sz w:val="24"/>
        </w:rPr>
        <w:t>、</w:t>
      </w:r>
      <w:r>
        <w:rPr>
          <w:rFonts w:ascii="Times New Roman" w:hAnsi="Times New Roman" w:eastAsia="Times New Roman"/>
          <w:i/>
          <w:spacing w:val="-2"/>
          <w:w w:val="91"/>
          <w:sz w:val="24"/>
        </w:rPr>
        <w:t>&amp;</w:t>
      </w:r>
      <w:r>
        <w:rPr>
          <w:rFonts w:ascii="Times New Roman" w:hAnsi="Times New Roman" w:eastAsia="Times New Roman"/>
          <w:i/>
          <w:spacing w:val="-1"/>
          <w:w w:val="91"/>
          <w:sz w:val="24"/>
        </w:rPr>
        <w:t>”</w:t>
      </w:r>
      <w:r>
        <w:rPr>
          <w:sz w:val="24"/>
        </w:rPr>
        <w:t>中选取</w:t>
      </w:r>
      <w:r>
        <w:rPr>
          <w:spacing w:val="-120"/>
          <w:sz w:val="24"/>
        </w:rPr>
        <w:t>）</w:t>
      </w:r>
      <w:r>
        <w:rPr>
          <w:sz w:val="24"/>
        </w:rPr>
        <w:t>，并再次输入登录密码以确认。</w:t>
      </w:r>
    </w:p>
    <w:p>
      <w:pPr>
        <w:pStyle w:val="13"/>
        <w:numPr>
          <w:ilvl w:val="0"/>
          <w:numId w:val="4"/>
        </w:numPr>
        <w:tabs>
          <w:tab w:val="left" w:pos="715"/>
        </w:tabs>
        <w:spacing w:before="1" w:after="0" w:line="240" w:lineRule="auto"/>
        <w:ind w:left="714" w:right="0" w:hanging="603"/>
        <w:jc w:val="left"/>
        <w:rPr>
          <w:sz w:val="24"/>
        </w:rPr>
      </w:pPr>
      <w:r>
        <w:rPr>
          <w:sz w:val="24"/>
        </w:rPr>
        <w:t>请设置个人电子邮箱，用于找回密码。</w:t>
      </w:r>
    </w:p>
    <w:p>
      <w:pPr>
        <w:pStyle w:val="13"/>
        <w:numPr>
          <w:ilvl w:val="0"/>
          <w:numId w:val="4"/>
        </w:numPr>
        <w:tabs>
          <w:tab w:val="left" w:pos="700"/>
        </w:tabs>
        <w:spacing w:before="161" w:after="0" w:line="240" w:lineRule="auto"/>
        <w:ind w:left="699" w:right="0" w:hanging="588"/>
        <w:jc w:val="left"/>
        <w:rPr>
          <w:sz w:val="24"/>
        </w:rPr>
      </w:pPr>
      <w:r>
        <w:rPr>
          <w:spacing w:val="-16"/>
          <w:sz w:val="24"/>
        </w:rPr>
        <w:t xml:space="preserve">请输入 </w:t>
      </w:r>
      <w:r>
        <w:rPr>
          <w:rFonts w:ascii="Times New Roman" w:eastAsia="Times New Roman"/>
          <w:spacing w:val="-5"/>
          <w:sz w:val="24"/>
        </w:rPr>
        <w:t>11</w:t>
      </w:r>
      <w:r>
        <w:rPr>
          <w:rFonts w:ascii="Times New Roman" w:eastAsia="Times New Roman"/>
          <w:sz w:val="24"/>
        </w:rPr>
        <w:t xml:space="preserve"> </w:t>
      </w:r>
      <w:r>
        <w:rPr>
          <w:sz w:val="24"/>
        </w:rPr>
        <w:t>位手机号码，用于找回密码及身份验证。</w:t>
      </w:r>
    </w:p>
    <w:p>
      <w:pPr>
        <w:pStyle w:val="13"/>
        <w:numPr>
          <w:ilvl w:val="0"/>
          <w:numId w:val="4"/>
        </w:numPr>
        <w:tabs>
          <w:tab w:val="left" w:pos="674"/>
          <w:tab w:val="left" w:pos="7974"/>
        </w:tabs>
        <w:spacing w:before="86" w:after="0" w:line="240" w:lineRule="auto"/>
        <w:ind w:left="673" w:right="0" w:hanging="562"/>
        <w:jc w:val="left"/>
        <w:rPr>
          <w:sz w:val="24"/>
        </w:rPr>
      </w:pPr>
      <w:r>
        <w:drawing>
          <wp:anchor distT="0" distB="0" distL="0" distR="0" simplePos="0" relativeHeight="251214848" behindDoc="1" locked="0" layoutInCell="1" allowOverlap="1">
            <wp:simplePos x="0" y="0"/>
            <wp:positionH relativeFrom="page">
              <wp:posOffset>5457825</wp:posOffset>
            </wp:positionH>
            <wp:positionV relativeFrom="paragraph">
              <wp:posOffset>730250</wp:posOffset>
            </wp:positionV>
            <wp:extent cx="216535" cy="216535"/>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4" cstate="print"/>
                    <a:stretch>
                      <a:fillRect/>
                    </a:stretch>
                  </pic:blipFill>
                  <pic:spPr>
                    <a:xfrm>
                      <a:off x="0" y="0"/>
                      <a:ext cx="216750" cy="216746"/>
                    </a:xfrm>
                    <a:prstGeom prst="rect">
                      <a:avLst/>
                    </a:prstGeom>
                  </pic:spPr>
                </pic:pic>
              </a:graphicData>
            </a:graphic>
          </wp:anchor>
        </w:drawing>
      </w:r>
      <w:r>
        <w:rPr>
          <w:sz w:val="24"/>
        </w:rPr>
        <w:t>请拖动滑块补全拼图</w:t>
      </w:r>
      <w:r>
        <w:rPr>
          <w:position w:val="1"/>
          <w:sz w:val="24"/>
        </w:rPr>
        <w:drawing>
          <wp:inline distT="0" distB="0" distL="0" distR="0">
            <wp:extent cx="2133600" cy="934085"/>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15" cstate="print"/>
                    <a:stretch>
                      <a:fillRect/>
                    </a:stretch>
                  </pic:blipFill>
                  <pic:spPr>
                    <a:xfrm>
                      <a:off x="0" y="0"/>
                      <a:ext cx="2133600" cy="934719"/>
                    </a:xfrm>
                    <a:prstGeom prst="rect">
                      <a:avLst/>
                    </a:prstGeom>
                  </pic:spPr>
                </pic:pic>
              </a:graphicData>
            </a:graphic>
          </wp:inline>
        </w:drawing>
      </w:r>
      <w:r>
        <w:rPr>
          <w:sz w:val="24"/>
        </w:rPr>
        <w:t>，右侧出现</w:t>
      </w:r>
      <w:r>
        <w:rPr>
          <w:sz w:val="24"/>
        </w:rPr>
        <w:tab/>
      </w:r>
      <w:r>
        <w:rPr>
          <w:sz w:val="24"/>
        </w:rPr>
        <w:t>即为拼图成功。</w:t>
      </w:r>
    </w:p>
    <w:p>
      <w:pPr>
        <w:pStyle w:val="13"/>
        <w:numPr>
          <w:ilvl w:val="0"/>
          <w:numId w:val="4"/>
        </w:numPr>
        <w:tabs>
          <w:tab w:val="left" w:pos="714"/>
        </w:tabs>
        <w:spacing w:before="118" w:after="0" w:line="240" w:lineRule="auto"/>
        <w:ind w:left="713" w:right="0" w:hanging="602"/>
        <w:jc w:val="left"/>
        <w:rPr>
          <w:sz w:val="24"/>
        </w:rPr>
      </w:pPr>
      <w:r>
        <w:rPr>
          <w:sz w:val="24"/>
        </w:rPr>
        <w:t>请点击</w:t>
      </w:r>
      <w:r>
        <w:rPr>
          <w:position w:val="2"/>
          <w:sz w:val="24"/>
        </w:rPr>
        <w:drawing>
          <wp:inline distT="0" distB="0" distL="0" distR="0">
            <wp:extent cx="680085" cy="200660"/>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16" cstate="print"/>
                    <a:stretch>
                      <a:fillRect/>
                    </a:stretch>
                  </pic:blipFill>
                  <pic:spPr>
                    <a:xfrm>
                      <a:off x="0" y="0"/>
                      <a:ext cx="680288" cy="200660"/>
                    </a:xfrm>
                    <a:prstGeom prst="rect">
                      <a:avLst/>
                    </a:prstGeom>
                  </pic:spPr>
                </pic:pic>
              </a:graphicData>
            </a:graphic>
          </wp:inline>
        </w:drawing>
      </w:r>
      <w:r>
        <w:rPr>
          <w:sz w:val="24"/>
        </w:rPr>
        <w:t>按钮，获取短信验证码，并填写在信息框中。</w:t>
      </w:r>
    </w:p>
    <w:p>
      <w:pPr>
        <w:pStyle w:val="13"/>
        <w:numPr>
          <w:ilvl w:val="0"/>
          <w:numId w:val="4"/>
        </w:numPr>
        <w:tabs>
          <w:tab w:val="left" w:pos="715"/>
        </w:tabs>
        <w:spacing w:before="202" w:after="0" w:line="336" w:lineRule="auto"/>
        <w:ind w:left="833" w:right="231" w:hanging="721"/>
        <w:jc w:val="left"/>
        <w:rPr>
          <w:sz w:val="24"/>
        </w:rPr>
      </w:pPr>
      <w:r>
        <w:rPr>
          <w:sz w:val="24"/>
        </w:rPr>
        <w:t>请</w:t>
      </w:r>
      <w:r>
        <w:rPr>
          <w:spacing w:val="38"/>
          <w:sz w:val="24"/>
        </w:rPr>
        <w:t>在</w:t>
      </w:r>
      <w:r>
        <w:rPr>
          <w:spacing w:val="39"/>
          <w:sz w:val="24"/>
        </w:rPr>
        <w:drawing>
          <wp:inline distT="0" distB="0" distL="0" distR="0">
            <wp:extent cx="1956435" cy="19050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17" cstate="print"/>
                    <a:stretch>
                      <a:fillRect/>
                    </a:stretch>
                  </pic:blipFill>
                  <pic:spPr>
                    <a:xfrm>
                      <a:off x="0" y="0"/>
                      <a:ext cx="1956940" cy="191060"/>
                    </a:xfrm>
                    <a:prstGeom prst="rect">
                      <a:avLst/>
                    </a:prstGeom>
                  </pic:spPr>
                </pic:pic>
              </a:graphicData>
            </a:graphic>
          </wp:inline>
        </w:drawing>
      </w:r>
      <w:r>
        <w:rPr>
          <w:spacing w:val="-1"/>
          <w:sz w:val="24"/>
        </w:rPr>
        <w:t>中</w:t>
      </w:r>
      <w:r>
        <w:rPr>
          <w:sz w:val="24"/>
        </w:rPr>
        <w:t>的选框中勾选</w:t>
      </w:r>
      <w:r>
        <w:rPr>
          <w:spacing w:val="-27"/>
          <w:sz w:val="24"/>
        </w:rPr>
        <w:t>，</w:t>
      </w:r>
      <w:r>
        <w:rPr>
          <w:sz w:val="24"/>
        </w:rPr>
        <w:t>点击下方的</w:t>
      </w:r>
      <w:r>
        <w:rPr>
          <w:spacing w:val="-1"/>
          <w:sz w:val="24"/>
        </w:rPr>
        <w:drawing>
          <wp:inline distT="0" distB="0" distL="0" distR="0">
            <wp:extent cx="361950" cy="234315"/>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18" cstate="print"/>
                    <a:stretch>
                      <a:fillRect/>
                    </a:stretch>
                  </pic:blipFill>
                  <pic:spPr>
                    <a:xfrm>
                      <a:off x="0" y="0"/>
                      <a:ext cx="362521" cy="234315"/>
                    </a:xfrm>
                    <a:prstGeom prst="rect">
                      <a:avLst/>
                    </a:prstGeom>
                  </pic:spPr>
                </pic:pic>
              </a:graphicData>
            </a:graphic>
          </wp:inline>
        </w:drawing>
      </w:r>
      <w:r>
        <w:rPr>
          <w:sz w:val="24"/>
        </w:rPr>
        <w:t>按钮</w:t>
      </w:r>
      <w:r>
        <w:rPr>
          <w:spacing w:val="-27"/>
          <w:sz w:val="24"/>
        </w:rPr>
        <w:t>，</w:t>
      </w:r>
      <w:r>
        <w:rPr>
          <w:sz w:val="24"/>
        </w:rPr>
        <w:t>完成账</w:t>
      </w:r>
      <w:r>
        <w:rPr>
          <w:spacing w:val="-13"/>
          <w:sz w:val="24"/>
        </w:rPr>
        <w:t>号</w:t>
      </w:r>
      <w:r>
        <w:rPr>
          <w:sz w:val="24"/>
        </w:rPr>
        <w:t>注册。</w:t>
      </w:r>
    </w:p>
    <w:p>
      <w:pPr>
        <w:pStyle w:val="13"/>
        <w:numPr>
          <w:ilvl w:val="0"/>
          <w:numId w:val="4"/>
        </w:numPr>
        <w:tabs>
          <w:tab w:val="left" w:pos="662"/>
        </w:tabs>
        <w:spacing w:before="72" w:after="0" w:line="240" w:lineRule="auto"/>
        <w:ind w:left="661" w:right="0" w:hanging="550"/>
        <w:jc w:val="left"/>
        <w:rPr>
          <w:sz w:val="24"/>
        </w:rPr>
      </w:pPr>
      <w:r>
        <w:rPr>
          <w:sz w:val="24"/>
        </w:rPr>
        <w:t>账号注册完成，请点击</w:t>
      </w:r>
      <w:r>
        <w:rPr>
          <w:sz w:val="24"/>
        </w:rPr>
        <w:drawing>
          <wp:inline distT="0" distB="0" distL="0" distR="0">
            <wp:extent cx="398780" cy="235585"/>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pic:cNvPicPr>
                      <a:picLocks noChangeAspect="1"/>
                    </pic:cNvPicPr>
                  </pic:nvPicPr>
                  <pic:blipFill>
                    <a:blip r:embed="rId19" cstate="print"/>
                    <a:stretch>
                      <a:fillRect/>
                    </a:stretch>
                  </pic:blipFill>
                  <pic:spPr>
                    <a:xfrm>
                      <a:off x="0" y="0"/>
                      <a:ext cx="399052" cy="235585"/>
                    </a:xfrm>
                    <a:prstGeom prst="rect">
                      <a:avLst/>
                    </a:prstGeom>
                  </pic:spPr>
                </pic:pic>
              </a:graphicData>
            </a:graphic>
          </wp:inline>
        </w:drawing>
      </w:r>
      <w:r>
        <w:rPr>
          <w:sz w:val="24"/>
        </w:rPr>
        <w:t>登录页面。</w:t>
      </w:r>
    </w:p>
    <w:p>
      <w:pPr>
        <w:spacing w:after="0" w:line="240" w:lineRule="auto"/>
        <w:jc w:val="left"/>
        <w:rPr>
          <w:sz w:val="24"/>
        </w:rPr>
        <w:sectPr>
          <w:pgSz w:w="11910" w:h="16840"/>
          <w:pgMar w:top="940" w:right="900" w:bottom="800" w:left="1020" w:header="0" w:footer="616" w:gutter="0"/>
        </w:sectPr>
      </w:pPr>
    </w:p>
    <w:p>
      <w:pPr>
        <w:pStyle w:val="3"/>
        <w:numPr>
          <w:ilvl w:val="1"/>
          <w:numId w:val="3"/>
        </w:numPr>
        <w:tabs>
          <w:tab w:val="left" w:pos="534"/>
        </w:tabs>
        <w:spacing w:before="0" w:after="0" w:line="471" w:lineRule="exact"/>
        <w:ind w:left="533" w:right="0" w:hanging="422"/>
        <w:jc w:val="left"/>
      </w:pPr>
      <w:r>
        <w:t>忘记密码</w:t>
      </w:r>
    </w:p>
    <w:p>
      <w:pPr>
        <w:pStyle w:val="6"/>
        <w:spacing w:before="177"/>
        <w:ind w:left="112"/>
      </w:pPr>
      <w:r>
        <w:t>如果遇到忘记密码的情况</w:t>
      </w:r>
      <w:r>
        <w:rPr>
          <w:spacing w:val="-116"/>
        </w:rPr>
        <w:t>，</w:t>
      </w:r>
      <w:r>
        <w:t>申请人可点击登录页面中的</w:t>
      </w:r>
      <w:r>
        <w:rPr>
          <w:spacing w:val="-1"/>
          <w:position w:val="1"/>
        </w:rPr>
        <w:drawing>
          <wp:inline distT="0" distB="0" distL="0" distR="0">
            <wp:extent cx="773430" cy="204470"/>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0" cstate="print"/>
                    <a:stretch>
                      <a:fillRect/>
                    </a:stretch>
                  </pic:blipFill>
                  <pic:spPr>
                    <a:xfrm>
                      <a:off x="0" y="0"/>
                      <a:ext cx="774064" cy="204470"/>
                    </a:xfrm>
                    <a:prstGeom prst="rect">
                      <a:avLst/>
                    </a:prstGeom>
                  </pic:spPr>
                </pic:pic>
              </a:graphicData>
            </a:graphic>
          </wp:inline>
        </w:drawing>
      </w:r>
      <w:r>
        <w:t>按钮</w:t>
      </w:r>
      <w:r>
        <w:rPr>
          <w:spacing w:val="-116"/>
        </w:rPr>
        <w:t>，</w:t>
      </w:r>
      <w:r>
        <w:t>进入密码重置界面，</w:t>
      </w:r>
    </w:p>
    <w:p>
      <w:pPr>
        <w:pStyle w:val="6"/>
        <w:spacing w:before="4"/>
      </w:pPr>
      <w:r>
        <w:drawing>
          <wp:anchor distT="0" distB="0" distL="0" distR="0" simplePos="0" relativeHeight="1024" behindDoc="0" locked="0" layoutInCell="1" allowOverlap="1">
            <wp:simplePos x="0" y="0"/>
            <wp:positionH relativeFrom="page">
              <wp:posOffset>807085</wp:posOffset>
            </wp:positionH>
            <wp:positionV relativeFrom="paragraph">
              <wp:posOffset>222885</wp:posOffset>
            </wp:positionV>
            <wp:extent cx="5919470" cy="3682365"/>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21" cstate="print"/>
                    <a:stretch>
                      <a:fillRect/>
                    </a:stretch>
                  </pic:blipFill>
                  <pic:spPr>
                    <a:xfrm>
                      <a:off x="0" y="0"/>
                      <a:ext cx="5919156" cy="3682174"/>
                    </a:xfrm>
                    <a:prstGeom prst="rect">
                      <a:avLst/>
                    </a:prstGeom>
                  </pic:spPr>
                </pic:pic>
              </a:graphicData>
            </a:graphic>
          </wp:anchor>
        </w:drawing>
      </w:r>
    </w:p>
    <w:p>
      <w:pPr>
        <w:pStyle w:val="6"/>
        <w:rPr>
          <w:sz w:val="36"/>
        </w:rPr>
      </w:pPr>
    </w:p>
    <w:p>
      <w:pPr>
        <w:pStyle w:val="6"/>
        <w:spacing w:before="263" w:line="374" w:lineRule="auto"/>
        <w:ind w:left="112" w:right="271" w:firstLine="480"/>
        <w:rPr>
          <w:rFonts w:ascii="Segoe UI" w:hAnsi="Segoe UI" w:eastAsia="Segoe UI"/>
        </w:rPr>
      </w:pPr>
      <w:r>
        <w:rPr>
          <w:color w:val="333333"/>
          <w:spacing w:val="-1"/>
        </w:rPr>
        <w:t>选择本人持有证件的证件类型，正确输入与之对应的证件号码及姓名，拖动滑块补全拼</w:t>
      </w:r>
      <w:r>
        <w:rPr>
          <w:color w:val="333333"/>
        </w:rPr>
        <w:t>图， 点击</w:t>
      </w:r>
      <w:r>
        <w:rPr>
          <w:color w:val="333333"/>
          <w:spacing w:val="15"/>
        </w:rPr>
        <w:t>“</w:t>
      </w:r>
      <w:r>
        <w:rPr>
          <w:color w:val="333333"/>
          <w:spacing w:val="15"/>
        </w:rPr>
        <w:drawing>
          <wp:inline distT="0" distB="0" distL="0" distR="0">
            <wp:extent cx="475615" cy="228600"/>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png"/>
                    <pic:cNvPicPr>
                      <a:picLocks noChangeAspect="1"/>
                    </pic:cNvPicPr>
                  </pic:nvPicPr>
                  <pic:blipFill>
                    <a:blip r:embed="rId22" cstate="print"/>
                    <a:stretch>
                      <a:fillRect/>
                    </a:stretch>
                  </pic:blipFill>
                  <pic:spPr>
                    <a:xfrm>
                      <a:off x="0" y="0"/>
                      <a:ext cx="476249" cy="228600"/>
                    </a:xfrm>
                    <a:prstGeom prst="rect">
                      <a:avLst/>
                    </a:prstGeom>
                  </pic:spPr>
                </pic:pic>
              </a:graphicData>
            </a:graphic>
          </wp:inline>
        </w:drawing>
      </w:r>
      <w:r>
        <w:rPr>
          <w:color w:val="333333"/>
        </w:rPr>
        <w:t>”， 您可以看到两种密码重置方式</w:t>
      </w:r>
      <w:r>
        <w:rPr>
          <w:rFonts w:ascii="Segoe UI" w:hAnsi="Segoe UI" w:eastAsia="Segoe UI"/>
          <w:color w:val="333333"/>
        </w:rPr>
        <w:t>:</w:t>
      </w:r>
    </w:p>
    <w:p>
      <w:pPr>
        <w:pStyle w:val="6"/>
        <w:spacing w:before="47" w:line="408" w:lineRule="auto"/>
        <w:ind w:left="112" w:right="246" w:firstLine="480"/>
      </w:pPr>
      <w:r>
        <w:rPr>
          <w:color w:val="333333"/>
        </w:rPr>
        <w:t>（</w:t>
      </w:r>
      <w:r>
        <w:rPr>
          <w:rFonts w:ascii="Segoe UI" w:eastAsia="Segoe UI"/>
          <w:color w:val="333333"/>
        </w:rPr>
        <w:t>a</w:t>
      </w:r>
      <w:r>
        <w:rPr>
          <w:color w:val="333333"/>
        </w:rPr>
        <w:t>）邮件重置密码（</w:t>
      </w:r>
      <w:r>
        <w:rPr>
          <w:rFonts w:ascii="Segoe UI" w:eastAsia="Segoe UI"/>
          <w:color w:val="333333"/>
        </w:rPr>
        <w:t>b</w:t>
      </w:r>
      <w:r>
        <w:rPr>
          <w:color w:val="333333"/>
        </w:rPr>
        <w:t>）短信验证重置密码，通过选择不同的密码重置方式来完成密码重置。</w:t>
      </w:r>
    </w:p>
    <w:p>
      <w:pPr>
        <w:pStyle w:val="6"/>
        <w:spacing w:line="259" w:lineRule="exact"/>
        <w:ind w:left="593"/>
      </w:pPr>
      <w:r>
        <w:rPr>
          <w:color w:val="333333"/>
        </w:rPr>
        <w:t>通过邮件重置密码：您将在注册邮箱收到一封密码重置邮件，点击邮件中的链接地址进</w:t>
      </w:r>
    </w:p>
    <w:p>
      <w:pPr>
        <w:pStyle w:val="6"/>
        <w:spacing w:before="11"/>
        <w:rPr>
          <w:sz w:val="17"/>
        </w:rPr>
      </w:pPr>
    </w:p>
    <w:p>
      <w:pPr>
        <w:pStyle w:val="6"/>
        <w:spacing w:line="408" w:lineRule="auto"/>
        <w:ind w:left="112" w:right="245"/>
      </w:pPr>
      <w:r>
        <w:rPr>
          <w:color w:val="333333"/>
        </w:rPr>
        <w:t>行密码重置。（如果注册时邮箱填写错误， 请认定机构</w:t>
      </w:r>
      <w:r>
        <w:rPr>
          <w:rFonts w:ascii="Segoe UI" w:eastAsia="Segoe UI"/>
          <w:color w:val="333333"/>
        </w:rPr>
        <w:t>(</w:t>
      </w:r>
      <w:r>
        <w:rPr>
          <w:color w:val="333333"/>
        </w:rPr>
        <w:t>申请人所属教育局</w:t>
      </w:r>
      <w:r>
        <w:rPr>
          <w:rFonts w:ascii="Segoe UI" w:eastAsia="Segoe UI"/>
          <w:color w:val="333333"/>
        </w:rPr>
        <w:t>)</w:t>
      </w:r>
      <w:r>
        <w:rPr>
          <w:color w:val="333333"/>
        </w:rPr>
        <w:t>协助将邮箱改成正确的， 然后再按照自助重置密码的方式操作。）</w:t>
      </w:r>
    </w:p>
    <w:p>
      <w:pPr>
        <w:spacing w:after="0" w:line="408" w:lineRule="auto"/>
        <w:sectPr>
          <w:pgSz w:w="11910" w:h="16840"/>
          <w:pgMar w:top="920" w:right="900" w:bottom="800" w:left="1020" w:header="0" w:footer="616" w:gutter="0"/>
        </w:sectPr>
      </w:pPr>
    </w:p>
    <w:p>
      <w:pPr>
        <w:pStyle w:val="6"/>
        <w:ind w:left="534"/>
        <w:rPr>
          <w:sz w:val="20"/>
        </w:rPr>
      </w:pPr>
      <w:r>
        <w:rPr>
          <w:sz w:val="20"/>
        </w:rPr>
        <w:drawing>
          <wp:inline distT="0" distB="0" distL="0" distR="0">
            <wp:extent cx="4702175" cy="1666240"/>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pic:cNvPicPr>
                      <a:picLocks noChangeAspect="1"/>
                    </pic:cNvPicPr>
                  </pic:nvPicPr>
                  <pic:blipFill>
                    <a:blip r:embed="rId23" cstate="print"/>
                    <a:stretch>
                      <a:fillRect/>
                    </a:stretch>
                  </pic:blipFill>
                  <pic:spPr>
                    <a:xfrm>
                      <a:off x="0" y="0"/>
                      <a:ext cx="4702488" cy="1666494"/>
                    </a:xfrm>
                    <a:prstGeom prst="rect">
                      <a:avLst/>
                    </a:prstGeom>
                  </pic:spPr>
                </pic:pic>
              </a:graphicData>
            </a:graphic>
          </wp:inline>
        </w:drawing>
      </w:r>
    </w:p>
    <w:p>
      <w:pPr>
        <w:pStyle w:val="6"/>
        <w:rPr>
          <w:sz w:val="20"/>
        </w:rPr>
      </w:pPr>
    </w:p>
    <w:p>
      <w:pPr>
        <w:pStyle w:val="6"/>
        <w:spacing w:before="9"/>
        <w:rPr>
          <w:sz w:val="20"/>
        </w:rPr>
      </w:pPr>
      <w:r>
        <mc:AlternateContent>
          <mc:Choice Requires="wpg">
            <w:drawing>
              <wp:anchor distT="0" distB="0" distL="0" distR="0" simplePos="0" relativeHeight="251667456" behindDoc="1" locked="0" layoutInCell="1" allowOverlap="1">
                <wp:simplePos x="0" y="0"/>
                <wp:positionH relativeFrom="page">
                  <wp:posOffset>720090</wp:posOffset>
                </wp:positionH>
                <wp:positionV relativeFrom="paragraph">
                  <wp:posOffset>193040</wp:posOffset>
                </wp:positionV>
                <wp:extent cx="6083935" cy="1226820"/>
                <wp:effectExtent l="0" t="635" r="12065" b="10795"/>
                <wp:wrapTopAndBottom/>
                <wp:docPr id="32" name="组合 9"/>
                <wp:cNvGraphicFramePr/>
                <a:graphic xmlns:a="http://schemas.openxmlformats.org/drawingml/2006/main">
                  <a:graphicData uri="http://schemas.microsoft.com/office/word/2010/wordprocessingGroup">
                    <wpg:wgp>
                      <wpg:cNvGrpSpPr/>
                      <wpg:grpSpPr>
                        <a:xfrm>
                          <a:off x="0" y="0"/>
                          <a:ext cx="6083935" cy="1226820"/>
                          <a:chOff x="1134" y="305"/>
                          <a:chExt cx="9581" cy="1932"/>
                        </a:xfrm>
                      </wpg:grpSpPr>
                      <pic:pic xmlns:pic="http://schemas.openxmlformats.org/drawingml/2006/picture">
                        <pic:nvPicPr>
                          <pic:cNvPr id="28" name="图片 10"/>
                          <pic:cNvPicPr>
                            <a:picLocks noChangeAspect="1"/>
                          </pic:cNvPicPr>
                        </pic:nvPicPr>
                        <pic:blipFill>
                          <a:blip r:embed="rId24"/>
                          <a:stretch>
                            <a:fillRect/>
                          </a:stretch>
                        </pic:blipFill>
                        <pic:spPr>
                          <a:xfrm>
                            <a:off x="1134" y="306"/>
                            <a:ext cx="4752" cy="1929"/>
                          </a:xfrm>
                          <a:prstGeom prst="rect">
                            <a:avLst/>
                          </a:prstGeom>
                          <a:noFill/>
                          <a:ln>
                            <a:noFill/>
                          </a:ln>
                        </pic:spPr>
                      </pic:pic>
                      <pic:pic xmlns:pic="http://schemas.openxmlformats.org/drawingml/2006/picture">
                        <pic:nvPicPr>
                          <pic:cNvPr id="30" name="图片 11"/>
                          <pic:cNvPicPr>
                            <a:picLocks noChangeAspect="1"/>
                          </pic:cNvPicPr>
                        </pic:nvPicPr>
                        <pic:blipFill>
                          <a:blip r:embed="rId25"/>
                          <a:stretch>
                            <a:fillRect/>
                          </a:stretch>
                        </pic:blipFill>
                        <pic:spPr>
                          <a:xfrm>
                            <a:off x="5894" y="304"/>
                            <a:ext cx="4821" cy="1881"/>
                          </a:xfrm>
                          <a:prstGeom prst="rect">
                            <a:avLst/>
                          </a:prstGeom>
                          <a:noFill/>
                          <a:ln>
                            <a:noFill/>
                          </a:ln>
                        </pic:spPr>
                      </pic:pic>
                    </wpg:wgp>
                  </a:graphicData>
                </a:graphic>
              </wp:anchor>
            </w:drawing>
          </mc:Choice>
          <mc:Fallback>
            <w:pict>
              <v:group id="组合 9" o:spid="_x0000_s1026" o:spt="203" style="position:absolute;left:0pt;margin-left:56.7pt;margin-top:15.2pt;height:96.6pt;width:479.05pt;mso-position-horizontal-relative:page;mso-wrap-distance-bottom:0pt;mso-wrap-distance-top:0pt;z-index:-251649024;mso-width-relative:page;mso-height-relative:page;" coordorigin="1134,305" coordsize="9581,1932" o:gfxdata="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">
                <o:lock v:ext="edit" aspectratio="f"/>
                <v:shape id="图片 10" o:spid="_x0000_s1026" o:spt="75" type="#_x0000_t75" style="position:absolute;left:1134;top:306;height:1929;width:4752;" filled="f" o:preferrelative="t" stroked="f" coordsize="21600,21600" o:gfxdata="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HTNFugAAANsA&#10;AAAPAAAAAAAAAAEAIAAAACIAAABkcnMvZG93bnJldi54bWxQSwECFAAUAAAACACHTuJAMy8FnjsA&#10;AAA5AAAAEAAAAAAAAAABACAAAAAJAQAAZHJzL3NoYXBleG1sLnhtbFBLBQYAAAAABgAGAFsBAACz&#10;AwAAAAA=&#10;">
                  <v:fill on="f" focussize="0,0"/>
                  <v:stroke on="f"/>
                  <v:imagedata r:id="rId24" o:title=""/>
                  <o:lock v:ext="edit" aspectratio="t"/>
                </v:shape>
                <v:shape id="图片 11" o:spid="_x0000_s1026" o:spt="75" type="#_x0000_t75" style="position:absolute;left:5894;top:304;height:1881;width:4821;" filled="f" o:preferrelative="t" stroked="f" coordsize="21600,21600" o:gfxdata="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a4S+5AAAA2wAA&#10;AA8AAAAAAAAAAQAgAAAAIgAAAGRycy9kb3ducmV2LnhtbFBLAQIUABQAAAAIAIdO4kAzLwWeOwAA&#10;ADkAAAAQAAAAAAAAAAEAIAAAAAgBAABkcnMvc2hhcGV4bWwueG1sUEsFBgAAAAAGAAYAWwEAALID&#10;AAAAAA==&#10;">
                  <v:fill on="f" focussize="0,0"/>
                  <v:stroke on="f"/>
                  <v:imagedata r:id="rId25" o:title=""/>
                  <o:lock v:ext="edit" aspectratio="t"/>
                </v:shape>
                <w10:wrap type="topAndBottom"/>
              </v:group>
            </w:pict>
          </mc:Fallback>
        </mc:AlternateContent>
      </w:r>
    </w:p>
    <w:p>
      <w:pPr>
        <w:pStyle w:val="6"/>
        <w:rPr>
          <w:sz w:val="18"/>
        </w:rPr>
      </w:pPr>
    </w:p>
    <w:p>
      <w:pPr>
        <w:pStyle w:val="6"/>
        <w:tabs>
          <w:tab w:val="left" w:pos="9513"/>
        </w:tabs>
        <w:spacing w:before="66"/>
        <w:ind w:left="593"/>
      </w:pPr>
      <w:r>
        <w:drawing>
          <wp:anchor distT="0" distB="0" distL="0" distR="0" simplePos="0" relativeHeight="251218944" behindDoc="1" locked="0" layoutInCell="1" allowOverlap="1">
            <wp:simplePos x="0" y="0"/>
            <wp:positionH relativeFrom="page">
              <wp:posOffset>6221095</wp:posOffset>
            </wp:positionH>
            <wp:positionV relativeFrom="paragraph">
              <wp:posOffset>-54610</wp:posOffset>
            </wp:positionV>
            <wp:extent cx="457200" cy="247650"/>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png"/>
                    <pic:cNvPicPr>
                      <a:picLocks noChangeAspect="1"/>
                    </pic:cNvPicPr>
                  </pic:nvPicPr>
                  <pic:blipFill>
                    <a:blip r:embed="rId26" cstate="print"/>
                    <a:stretch>
                      <a:fillRect/>
                    </a:stretch>
                  </pic:blipFill>
                  <pic:spPr>
                    <a:xfrm>
                      <a:off x="0" y="0"/>
                      <a:ext cx="457200" cy="247650"/>
                    </a:xfrm>
                    <a:prstGeom prst="rect">
                      <a:avLst/>
                    </a:prstGeom>
                  </pic:spPr>
                </pic:pic>
              </a:graphicData>
            </a:graphic>
          </wp:anchor>
        </w:drawing>
      </w:r>
      <w:r>
        <w:rPr>
          <w:color w:val="333333"/>
        </w:rPr>
        <w:t>通过短信验证重置密码</w:t>
      </w:r>
      <w:r>
        <w:rPr>
          <w:color w:val="333333"/>
          <w:spacing w:val="-77"/>
        </w:rPr>
        <w:t>：</w:t>
      </w:r>
      <w:r>
        <w:rPr>
          <w:color w:val="333333"/>
        </w:rPr>
        <w:t>请您输入短信验证码</w:t>
      </w:r>
      <w:r>
        <w:rPr>
          <w:color w:val="333333"/>
          <w:spacing w:val="-77"/>
        </w:rPr>
        <w:t>，</w:t>
      </w:r>
      <w:r>
        <w:rPr>
          <w:color w:val="333333"/>
        </w:rPr>
        <w:t>填写新密码</w:t>
      </w:r>
      <w:r>
        <w:rPr>
          <w:color w:val="333333"/>
          <w:spacing w:val="-77"/>
        </w:rPr>
        <w:t>，</w:t>
      </w:r>
      <w:r>
        <w:rPr>
          <w:color w:val="333333"/>
        </w:rPr>
        <w:t>确认新密码后点击</w:t>
      </w:r>
      <w:r>
        <w:rPr>
          <w:color w:val="333333"/>
        </w:rPr>
        <w:tab/>
      </w:r>
      <w:r>
        <w:rPr>
          <w:color w:val="333333"/>
        </w:rPr>
        <w:t>按</w:t>
      </w:r>
    </w:p>
    <w:p>
      <w:pPr>
        <w:pStyle w:val="6"/>
        <w:spacing w:before="166"/>
        <w:ind w:left="112"/>
      </w:pPr>
      <w:r>
        <w:rPr>
          <w:color w:val="333333"/>
        </w:rPr>
        <w:t>钮。</w:t>
      </w:r>
    </w:p>
    <w:p>
      <w:pPr>
        <w:pStyle w:val="6"/>
        <w:spacing w:before="7"/>
        <w:rPr>
          <w:sz w:val="20"/>
        </w:rPr>
      </w:pPr>
      <w:r>
        <w:drawing>
          <wp:anchor distT="0" distB="0" distL="0" distR="0" simplePos="0" relativeHeight="1024" behindDoc="0" locked="0" layoutInCell="1" allowOverlap="1">
            <wp:simplePos x="0" y="0"/>
            <wp:positionH relativeFrom="page">
              <wp:posOffset>1057910</wp:posOffset>
            </wp:positionH>
            <wp:positionV relativeFrom="paragraph">
              <wp:posOffset>191770</wp:posOffset>
            </wp:positionV>
            <wp:extent cx="3607435" cy="2347595"/>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png"/>
                    <pic:cNvPicPr>
                      <a:picLocks noChangeAspect="1"/>
                    </pic:cNvPicPr>
                  </pic:nvPicPr>
                  <pic:blipFill>
                    <a:blip r:embed="rId27" cstate="print"/>
                    <a:stretch>
                      <a:fillRect/>
                    </a:stretch>
                  </pic:blipFill>
                  <pic:spPr>
                    <a:xfrm>
                      <a:off x="0" y="0"/>
                      <a:ext cx="3607348" cy="2347722"/>
                    </a:xfrm>
                    <a:prstGeom prst="rect">
                      <a:avLst/>
                    </a:prstGeom>
                  </pic:spPr>
                </pic:pic>
              </a:graphicData>
            </a:graphic>
          </wp:anchor>
        </w:drawing>
      </w:r>
    </w:p>
    <w:p>
      <w:pPr>
        <w:pStyle w:val="6"/>
        <w:spacing w:before="12"/>
        <w:rPr>
          <w:sz w:val="19"/>
        </w:rPr>
      </w:pPr>
    </w:p>
    <w:p>
      <w:pPr>
        <w:pStyle w:val="13"/>
        <w:numPr>
          <w:ilvl w:val="1"/>
          <w:numId w:val="2"/>
        </w:numPr>
        <w:tabs>
          <w:tab w:val="left" w:pos="776"/>
        </w:tabs>
        <w:spacing w:before="0" w:after="0" w:line="240" w:lineRule="auto"/>
        <w:ind w:left="775" w:right="0" w:hanging="183"/>
        <w:jc w:val="left"/>
        <w:rPr>
          <w:rFonts w:ascii="Segoe UI" w:hAnsi="Segoe UI" w:eastAsia="Segoe UI"/>
          <w:color w:val="333333"/>
          <w:sz w:val="22"/>
        </w:rPr>
      </w:pPr>
      <w:r>
        <w:rPr>
          <w:color w:val="333333"/>
          <w:spacing w:val="-7"/>
          <w:sz w:val="24"/>
        </w:rPr>
        <w:t xml:space="preserve">人工重置密码：请将身份证件正、反两面复印在同一张 </w:t>
      </w:r>
      <w:r>
        <w:rPr>
          <w:rFonts w:ascii="Segoe UI" w:hAnsi="Segoe UI" w:eastAsia="Segoe UI"/>
          <w:color w:val="333333"/>
          <w:sz w:val="24"/>
        </w:rPr>
        <w:t>A4</w:t>
      </w:r>
      <w:r>
        <w:rPr>
          <w:rFonts w:ascii="Segoe UI" w:hAnsi="Segoe UI" w:eastAsia="Segoe UI"/>
          <w:color w:val="333333"/>
          <w:spacing w:val="-6"/>
          <w:sz w:val="24"/>
        </w:rPr>
        <w:t xml:space="preserve"> </w:t>
      </w:r>
      <w:r>
        <w:rPr>
          <w:color w:val="333333"/>
          <w:spacing w:val="-7"/>
          <w:sz w:val="24"/>
        </w:rPr>
        <w:t>纸上，在复印件上注明“教</w:t>
      </w:r>
    </w:p>
    <w:p>
      <w:pPr>
        <w:pStyle w:val="6"/>
        <w:spacing w:before="10"/>
        <w:rPr>
          <w:sz w:val="12"/>
        </w:rPr>
      </w:pPr>
    </w:p>
    <w:p>
      <w:pPr>
        <w:pStyle w:val="6"/>
        <w:spacing w:before="67" w:line="417" w:lineRule="auto"/>
        <w:ind w:left="112" w:right="269"/>
      </w:pPr>
      <w:r>
        <w:rPr>
          <w:color w:val="333333"/>
        </w:rPr>
        <w:t xml:space="preserve">师资格认定重置密码“，并手写姓名、 身份证号码、联系电话、接收密码电子邮箱， 传真至 </w:t>
      </w:r>
      <w:r>
        <w:rPr>
          <w:rFonts w:ascii="Segoe UI" w:hAnsi="Segoe UI" w:eastAsia="Segoe UI"/>
          <w:color w:val="333333"/>
        </w:rPr>
        <w:t>010-58800134</w:t>
      </w:r>
      <w:r>
        <w:rPr>
          <w:color w:val="333333"/>
        </w:rPr>
        <w:t xml:space="preserve">，如需人工咨询，请拨打 </w:t>
      </w:r>
      <w:r>
        <w:rPr>
          <w:rFonts w:ascii="Segoe UI" w:hAnsi="Segoe UI" w:eastAsia="Segoe UI"/>
          <w:color w:val="333333"/>
        </w:rPr>
        <w:t>010-58800171</w:t>
      </w:r>
      <w:r>
        <w:rPr>
          <w:color w:val="333333"/>
        </w:rPr>
        <w:t>。</w:t>
      </w:r>
    </w:p>
    <w:p>
      <w:pPr>
        <w:pStyle w:val="2"/>
        <w:numPr>
          <w:ilvl w:val="1"/>
          <w:numId w:val="2"/>
        </w:numPr>
        <w:tabs>
          <w:tab w:val="left" w:pos="534"/>
        </w:tabs>
        <w:spacing w:before="70" w:after="0" w:line="240" w:lineRule="auto"/>
        <w:ind w:left="533" w:right="0" w:hanging="422"/>
        <w:jc w:val="left"/>
      </w:pPr>
      <w:bookmarkStart w:id="4" w:name="_bookmark2"/>
      <w:bookmarkEnd w:id="4"/>
      <w:bookmarkStart w:id="5" w:name="_bookmark2"/>
      <w:bookmarkEnd w:id="5"/>
      <w:r>
        <w:t>申请人登录申报系统</w:t>
      </w:r>
      <w:r>
        <w:rPr>
          <w:w w:val="199"/>
        </w:rPr>
        <w:t xml:space="preserve"> </w:t>
      </w:r>
    </w:p>
    <w:p>
      <w:pPr>
        <w:pStyle w:val="6"/>
        <w:spacing w:before="36" w:line="304" w:lineRule="auto"/>
        <w:ind w:left="112" w:right="231" w:firstLine="480"/>
      </w:pPr>
      <w:r>
        <w:rPr>
          <w:spacing w:val="-7"/>
        </w:rPr>
        <w:t>在登录页面，申请人正确填写自己注册的</w:t>
      </w:r>
      <w:r>
        <w:rPr>
          <w:rFonts w:hint="eastAsia" w:ascii="Microsoft JhengHei" w:eastAsia="Microsoft JhengHei"/>
          <w:b/>
          <w:spacing w:val="-27"/>
        </w:rPr>
        <w:t>账号</w:t>
      </w:r>
      <w:r>
        <w:rPr>
          <w:rFonts w:hint="eastAsia" w:ascii="Microsoft JhengHei" w:eastAsia="Microsoft JhengHei"/>
          <w:b/>
        </w:rPr>
        <w:t>（证件号码</w:t>
      </w:r>
      <w:r>
        <w:rPr>
          <w:rFonts w:hint="eastAsia" w:ascii="Microsoft JhengHei" w:eastAsia="Microsoft JhengHei"/>
          <w:b/>
          <w:spacing w:val="-50"/>
        </w:rPr>
        <w:t>）</w:t>
      </w:r>
      <w:r>
        <w:rPr>
          <w:spacing w:val="-9"/>
        </w:rPr>
        <w:t xml:space="preserve">和密码，拖动滑块补全拼图， </w:t>
      </w:r>
      <w:r>
        <w:t>点击</w:t>
      </w:r>
      <w:r>
        <w:rPr>
          <w:spacing w:val="-119"/>
        </w:rPr>
        <w:t xml:space="preserve"> </w:t>
      </w:r>
      <w:r>
        <w:rPr>
          <w:spacing w:val="1"/>
        </w:rPr>
        <w:drawing>
          <wp:inline distT="0" distB="0" distL="0" distR="0">
            <wp:extent cx="514350" cy="228600"/>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jpeg"/>
                    <pic:cNvPicPr>
                      <a:picLocks noChangeAspect="1"/>
                    </pic:cNvPicPr>
                  </pic:nvPicPr>
                  <pic:blipFill>
                    <a:blip r:embed="rId28" cstate="print"/>
                    <a:stretch>
                      <a:fillRect/>
                    </a:stretch>
                  </pic:blipFill>
                  <pic:spPr>
                    <a:xfrm>
                      <a:off x="0" y="0"/>
                      <a:ext cx="514350" cy="228600"/>
                    </a:xfrm>
                    <a:prstGeom prst="rect">
                      <a:avLst/>
                    </a:prstGeom>
                  </pic:spPr>
                </pic:pic>
              </a:graphicData>
            </a:graphic>
          </wp:inline>
        </w:drawing>
      </w:r>
      <w:r>
        <w:t>按钮完成登录。</w:t>
      </w:r>
    </w:p>
    <w:p>
      <w:pPr>
        <w:spacing w:after="0" w:line="304" w:lineRule="auto"/>
        <w:sectPr>
          <w:pgSz w:w="11910" w:h="16840"/>
          <w:pgMar w:top="1240" w:right="900" w:bottom="800" w:left="1020" w:header="0" w:footer="616" w:gutter="0"/>
        </w:sectPr>
      </w:pPr>
    </w:p>
    <w:p>
      <w:pPr>
        <w:tabs>
          <w:tab w:val="left" w:pos="5364"/>
        </w:tabs>
        <w:spacing w:line="240" w:lineRule="auto"/>
        <w:ind w:left="639" w:right="0" w:firstLine="0"/>
        <w:rPr>
          <w:sz w:val="20"/>
        </w:rPr>
      </w:pPr>
      <w:r>
        <w:rPr>
          <w:sz w:val="20"/>
        </w:rPr>
        <w:drawing>
          <wp:inline distT="0" distB="0" distL="0" distR="0">
            <wp:extent cx="2750185" cy="2110740"/>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jpeg"/>
                    <pic:cNvPicPr>
                      <a:picLocks noChangeAspect="1"/>
                    </pic:cNvPicPr>
                  </pic:nvPicPr>
                  <pic:blipFill>
                    <a:blip r:embed="rId29" cstate="print"/>
                    <a:stretch>
                      <a:fillRect/>
                    </a:stretch>
                  </pic:blipFill>
                  <pic:spPr>
                    <a:xfrm>
                      <a:off x="0" y="0"/>
                      <a:ext cx="2750332" cy="2111216"/>
                    </a:xfrm>
                    <a:prstGeom prst="rect">
                      <a:avLst/>
                    </a:prstGeom>
                  </pic:spPr>
                </pic:pic>
              </a:graphicData>
            </a:graphic>
          </wp:inline>
        </w:drawing>
      </w:r>
      <w:r>
        <w:rPr>
          <w:sz w:val="20"/>
        </w:rPr>
        <w:tab/>
      </w:r>
      <w:r>
        <w:rPr>
          <w:position w:val="4"/>
          <w:sz w:val="20"/>
        </w:rPr>
        <w:drawing>
          <wp:inline distT="0" distB="0" distL="0" distR="0">
            <wp:extent cx="2608580" cy="2068830"/>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jpeg"/>
                    <pic:cNvPicPr>
                      <a:picLocks noChangeAspect="1"/>
                    </pic:cNvPicPr>
                  </pic:nvPicPr>
                  <pic:blipFill>
                    <a:blip r:embed="rId30" cstate="print"/>
                    <a:stretch>
                      <a:fillRect/>
                    </a:stretch>
                  </pic:blipFill>
                  <pic:spPr>
                    <a:xfrm>
                      <a:off x="0" y="0"/>
                      <a:ext cx="2608872" cy="2069306"/>
                    </a:xfrm>
                    <a:prstGeom prst="rect">
                      <a:avLst/>
                    </a:prstGeom>
                  </pic:spPr>
                </pic:pic>
              </a:graphicData>
            </a:graphic>
          </wp:inline>
        </w:drawing>
      </w:r>
    </w:p>
    <w:p>
      <w:pPr>
        <w:pStyle w:val="6"/>
        <w:spacing w:before="122" w:line="364" w:lineRule="auto"/>
        <w:ind w:left="112" w:right="229" w:firstLine="480"/>
        <w:jc w:val="both"/>
      </w:pPr>
      <w: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w:t>
      </w:r>
      <w:r>
        <w:rPr>
          <w:spacing w:val="3"/>
        </w:rPr>
        <w:t>击</w:t>
      </w:r>
      <w:r>
        <w:rPr>
          <w:spacing w:val="-66"/>
        </w:rPr>
        <w:t xml:space="preserve"> </w:t>
      </w:r>
      <w:r>
        <w:rPr>
          <w:spacing w:val="3"/>
          <w:position w:val="1"/>
        </w:rPr>
        <w:drawing>
          <wp:inline distT="0" distB="0" distL="0" distR="0">
            <wp:extent cx="438785" cy="242570"/>
            <wp:effectExtent l="0" t="0" r="0" b="0"/>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png"/>
                    <pic:cNvPicPr>
                      <a:picLocks noChangeAspect="1"/>
                    </pic:cNvPicPr>
                  </pic:nvPicPr>
                  <pic:blipFill>
                    <a:blip r:embed="rId31" cstate="print"/>
                    <a:stretch>
                      <a:fillRect/>
                    </a:stretch>
                  </pic:blipFill>
                  <pic:spPr>
                    <a:xfrm>
                      <a:off x="0" y="0"/>
                      <a:ext cx="439115" cy="243204"/>
                    </a:xfrm>
                    <a:prstGeom prst="rect">
                      <a:avLst/>
                    </a:prstGeom>
                  </pic:spPr>
                </pic:pic>
              </a:graphicData>
            </a:graphic>
          </wp:inline>
        </w:drawing>
      </w:r>
      <w:r>
        <w:t>按钮，</w:t>
      </w:r>
    </w:p>
    <w:p>
      <w:pPr>
        <w:pStyle w:val="6"/>
        <w:spacing w:line="275" w:lineRule="exact"/>
        <w:ind w:left="112"/>
      </w:pPr>
      <w:r>
        <w:t>提交信息。</w:t>
      </w:r>
    </w:p>
    <w:p>
      <w:pPr>
        <w:pStyle w:val="6"/>
        <w:spacing w:before="9"/>
        <w:rPr>
          <w:sz w:val="17"/>
        </w:rPr>
      </w:pPr>
      <w:r>
        <w:drawing>
          <wp:anchor distT="0" distB="0" distL="0" distR="0" simplePos="0" relativeHeight="1024" behindDoc="0" locked="0" layoutInCell="1" allowOverlap="1">
            <wp:simplePos x="0" y="0"/>
            <wp:positionH relativeFrom="page">
              <wp:posOffset>720090</wp:posOffset>
            </wp:positionH>
            <wp:positionV relativeFrom="paragraph">
              <wp:posOffset>168910</wp:posOffset>
            </wp:positionV>
            <wp:extent cx="6114415" cy="2539365"/>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png"/>
                    <pic:cNvPicPr>
                      <a:picLocks noChangeAspect="1"/>
                    </pic:cNvPicPr>
                  </pic:nvPicPr>
                  <pic:blipFill>
                    <a:blip r:embed="rId32" cstate="print"/>
                    <a:stretch>
                      <a:fillRect/>
                    </a:stretch>
                  </pic:blipFill>
                  <pic:spPr>
                    <a:xfrm>
                      <a:off x="0" y="0"/>
                      <a:ext cx="6114597" cy="2539365"/>
                    </a:xfrm>
                    <a:prstGeom prst="rect">
                      <a:avLst/>
                    </a:prstGeom>
                  </pic:spPr>
                </pic:pic>
              </a:graphicData>
            </a:graphic>
          </wp:anchor>
        </w:drawing>
      </w:r>
    </w:p>
    <w:p>
      <w:pPr>
        <w:pStyle w:val="6"/>
        <w:spacing w:before="4"/>
        <w:rPr>
          <w:sz w:val="18"/>
        </w:rPr>
      </w:pPr>
    </w:p>
    <w:p>
      <w:pPr>
        <w:pStyle w:val="6"/>
        <w:spacing w:before="1" w:line="364" w:lineRule="auto"/>
        <w:ind w:left="112" w:right="238" w:firstLine="480"/>
      </w:pPr>
      <w:r>
        <w:t>您看到个人信息中心界面，在此界面中包含六个模块：个人身份信息、教师资格考试信息、普通话证书信息、学历学籍信息、学位证书信息、教师资格证书信息。</w:t>
      </w:r>
    </w:p>
    <w:p>
      <w:pPr>
        <w:pStyle w:val="13"/>
        <w:numPr>
          <w:ilvl w:val="2"/>
          <w:numId w:val="2"/>
        </w:numPr>
        <w:tabs>
          <w:tab w:val="left" w:pos="1180"/>
        </w:tabs>
        <w:spacing w:before="1" w:after="0" w:line="240" w:lineRule="auto"/>
        <w:ind w:left="1179" w:right="0" w:hanging="587"/>
        <w:jc w:val="left"/>
        <w:rPr>
          <w:sz w:val="24"/>
        </w:rPr>
      </w:pPr>
      <w:r>
        <w:rPr>
          <w:sz w:val="24"/>
        </w:rPr>
        <w:t>个人身份信息</w:t>
      </w:r>
    </w:p>
    <w:p>
      <w:pPr>
        <w:pStyle w:val="6"/>
        <w:spacing w:before="160"/>
        <w:ind w:left="593"/>
      </w:pPr>
      <w:r>
        <w:t>此模块下您按照页面提示，可以修改个人身份信息、修改密码、修改手机号码等</w:t>
      </w:r>
    </w:p>
    <w:p>
      <w:pPr>
        <w:pStyle w:val="13"/>
        <w:numPr>
          <w:ilvl w:val="2"/>
          <w:numId w:val="2"/>
        </w:numPr>
        <w:tabs>
          <w:tab w:val="left" w:pos="1135"/>
        </w:tabs>
        <w:spacing w:before="161" w:after="0" w:line="240" w:lineRule="auto"/>
        <w:ind w:left="1134" w:right="0" w:hanging="602"/>
        <w:jc w:val="left"/>
        <w:rPr>
          <w:sz w:val="24"/>
        </w:rPr>
      </w:pPr>
      <w:r>
        <w:rPr>
          <w:sz w:val="24"/>
        </w:rPr>
        <w:t>普通话证书信息</w:t>
      </w:r>
    </w:p>
    <w:p>
      <w:pPr>
        <w:pStyle w:val="6"/>
        <w:spacing w:before="173"/>
        <w:ind w:left="593"/>
      </w:pPr>
      <w:r>
        <w:t>在此模块下点击</w:t>
      </w:r>
      <w:r>
        <w:rPr>
          <w:position w:val="2"/>
        </w:rPr>
        <w:drawing>
          <wp:inline distT="0" distB="0" distL="0" distR="0">
            <wp:extent cx="368935" cy="219710"/>
            <wp:effectExtent l="0" t="0" r="0" b="0"/>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png"/>
                    <pic:cNvPicPr>
                      <a:picLocks noChangeAspect="1"/>
                    </pic:cNvPicPr>
                  </pic:nvPicPr>
                  <pic:blipFill>
                    <a:blip r:embed="rId33" cstate="print"/>
                    <a:stretch>
                      <a:fillRect/>
                    </a:stretch>
                  </pic:blipFill>
                  <pic:spPr>
                    <a:xfrm>
                      <a:off x="0" y="0"/>
                      <a:ext cx="369228" cy="220344"/>
                    </a:xfrm>
                    <a:prstGeom prst="rect">
                      <a:avLst/>
                    </a:prstGeom>
                  </pic:spPr>
                </pic:pic>
              </a:graphicData>
            </a:graphic>
          </wp:inline>
        </w:drawing>
      </w:r>
      <w:r>
        <w:t>按钮，出现证书新增对话框，请按照右侧的操作步骤进行操作</w:t>
      </w:r>
    </w:p>
    <w:p>
      <w:pPr>
        <w:pStyle w:val="6"/>
        <w:spacing w:before="180" w:line="364" w:lineRule="auto"/>
        <w:ind w:left="953" w:right="229" w:hanging="360"/>
      </w:pPr>
      <w:r>
        <w:rPr>
          <w:rFonts w:ascii="Times New Roman" w:hAnsi="Times New Roman" w:eastAsia="Times New Roman"/>
          <w:w w:val="95"/>
        </w:rPr>
        <w:t>1</w:t>
      </w:r>
      <w:r>
        <w:rPr>
          <w:w w:val="95"/>
        </w:rPr>
        <w:t>、在</w:t>
      </w:r>
      <w:r>
        <w:rPr>
          <w:rFonts w:ascii="Times New Roman" w:hAnsi="Times New Roman" w:eastAsia="Times New Roman"/>
          <w:i/>
          <w:w w:val="95"/>
        </w:rPr>
        <w:t>“</w:t>
      </w:r>
      <w:r>
        <w:rPr>
          <w:w w:val="95"/>
        </w:rPr>
        <w:t>核验证书</w:t>
      </w:r>
      <w:r>
        <w:rPr>
          <w:rFonts w:ascii="Times New Roman" w:hAnsi="Times New Roman" w:eastAsia="Times New Roman"/>
          <w:i/>
          <w:w w:val="95"/>
        </w:rPr>
        <w:t>”</w:t>
      </w:r>
      <w:r>
        <w:rPr>
          <w:spacing w:val="-3"/>
          <w:w w:val="95"/>
        </w:rPr>
        <w:t>类型下，输入证书编号，点击</w:t>
      </w:r>
      <w:r>
        <w:rPr>
          <w:rFonts w:ascii="Times New Roman" w:hAnsi="Times New Roman" w:eastAsia="Times New Roman"/>
          <w:i/>
          <w:w w:val="95"/>
        </w:rPr>
        <w:t>“</w:t>
      </w:r>
      <w:r>
        <w:rPr>
          <w:w w:val="95"/>
        </w:rPr>
        <w:t>核验</w:t>
      </w:r>
      <w:r>
        <w:rPr>
          <w:rFonts w:ascii="Times New Roman" w:hAnsi="Times New Roman" w:eastAsia="Times New Roman"/>
          <w:i/>
          <w:w w:val="95"/>
        </w:rPr>
        <w:t>”</w:t>
      </w:r>
      <w:r>
        <w:rPr>
          <w:spacing w:val="-4"/>
          <w:w w:val="95"/>
        </w:rPr>
        <w:t>按钮，系统将在国家普通话水平测</w:t>
      </w:r>
      <w:r>
        <w:t>试信息管理系统中获取对应普通话证书的相关信息。</w:t>
      </w:r>
    </w:p>
    <w:p>
      <w:pPr>
        <w:pStyle w:val="6"/>
        <w:spacing w:before="1" w:line="364" w:lineRule="auto"/>
        <w:ind w:left="953" w:right="226" w:hanging="360"/>
      </w:pPr>
      <w:r>
        <w:rPr>
          <w:rFonts w:ascii="Times New Roman" w:eastAsia="Times New Roman"/>
        </w:rPr>
        <w:t>2</w:t>
      </w:r>
      <w:r>
        <w:t>、如果核验不到信息，请检查当前核验的用户信息是否与普通话证书信息中的</w:t>
      </w:r>
      <w:r>
        <w:rPr>
          <w:rFonts w:ascii="Times New Roman" w:eastAsia="Times New Roman"/>
        </w:rPr>
        <w:t>"</w:t>
      </w:r>
      <w:r>
        <w:t>姓名、身份证件号码、证书编号</w:t>
      </w:r>
      <w:r>
        <w:rPr>
          <w:rFonts w:ascii="Times New Roman" w:eastAsia="Times New Roman"/>
        </w:rPr>
        <w:t>"</w:t>
      </w:r>
      <w:r>
        <w:t>一致；</w:t>
      </w:r>
    </w:p>
    <w:p>
      <w:pPr>
        <w:spacing w:after="0" w:line="364" w:lineRule="auto"/>
        <w:sectPr>
          <w:pgSz w:w="11910" w:h="16840"/>
          <w:pgMar w:top="900" w:right="900" w:bottom="800" w:left="1020" w:header="0" w:footer="616" w:gutter="0"/>
        </w:sectPr>
      </w:pPr>
    </w:p>
    <w:p>
      <w:pPr>
        <w:pStyle w:val="6"/>
        <w:spacing w:before="55" w:line="364" w:lineRule="auto"/>
        <w:ind w:left="953" w:right="231" w:hanging="360"/>
        <w:jc w:val="both"/>
      </w:pPr>
      <w:r>
        <w:drawing>
          <wp:anchor distT="0" distB="0" distL="0" distR="0" simplePos="0" relativeHeight="1024" behindDoc="0" locked="0" layoutInCell="1" allowOverlap="1">
            <wp:simplePos x="0" y="0"/>
            <wp:positionH relativeFrom="page">
              <wp:posOffset>720090</wp:posOffset>
            </wp:positionH>
            <wp:positionV relativeFrom="paragraph">
              <wp:posOffset>946785</wp:posOffset>
            </wp:positionV>
            <wp:extent cx="6111875" cy="2861310"/>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jpeg"/>
                    <pic:cNvPicPr>
                      <a:picLocks noChangeAspect="1"/>
                    </pic:cNvPicPr>
                  </pic:nvPicPr>
                  <pic:blipFill>
                    <a:blip r:embed="rId34" cstate="print"/>
                    <a:stretch>
                      <a:fillRect/>
                    </a:stretch>
                  </pic:blipFill>
                  <pic:spPr>
                    <a:xfrm>
                      <a:off x="0" y="0"/>
                      <a:ext cx="6111688" cy="2861214"/>
                    </a:xfrm>
                    <a:prstGeom prst="rect">
                      <a:avLst/>
                    </a:prstGeom>
                  </pic:spPr>
                </pic:pic>
              </a:graphicData>
            </a:graphic>
          </wp:anchor>
        </w:drawing>
      </w:r>
      <w:r>
        <mc:AlternateContent>
          <mc:Choice Requires="wpg">
            <w:drawing>
              <wp:anchor distT="0" distB="0" distL="0" distR="0" simplePos="0" relativeHeight="251672576" behindDoc="1" locked="0" layoutInCell="1" allowOverlap="1">
                <wp:simplePos x="0" y="0"/>
                <wp:positionH relativeFrom="page">
                  <wp:posOffset>716280</wp:posOffset>
                </wp:positionH>
                <wp:positionV relativeFrom="paragraph">
                  <wp:posOffset>3891915</wp:posOffset>
                </wp:positionV>
                <wp:extent cx="6120130" cy="1882140"/>
                <wp:effectExtent l="0" t="0" r="13970" b="3810"/>
                <wp:wrapTopAndBottom/>
                <wp:docPr id="40" name="组合 12"/>
                <wp:cNvGraphicFramePr/>
                <a:graphic xmlns:a="http://schemas.openxmlformats.org/drawingml/2006/main">
                  <a:graphicData uri="http://schemas.microsoft.com/office/word/2010/wordprocessingGroup">
                    <wpg:wgp>
                      <wpg:cNvGrpSpPr/>
                      <wpg:grpSpPr>
                        <a:xfrm>
                          <a:off x="0" y="0"/>
                          <a:ext cx="6120130" cy="1882140"/>
                          <a:chOff x="1128" y="6129"/>
                          <a:chExt cx="9638" cy="2964"/>
                        </a:xfrm>
                      </wpg:grpSpPr>
                      <pic:pic xmlns:pic="http://schemas.openxmlformats.org/drawingml/2006/picture">
                        <pic:nvPicPr>
                          <pic:cNvPr id="34" name="图片 13"/>
                          <pic:cNvPicPr>
                            <a:picLocks noChangeAspect="1"/>
                          </pic:cNvPicPr>
                        </pic:nvPicPr>
                        <pic:blipFill>
                          <a:blip r:embed="rId33"/>
                          <a:stretch>
                            <a:fillRect/>
                          </a:stretch>
                        </pic:blipFill>
                        <pic:spPr>
                          <a:xfrm>
                            <a:off x="4444" y="7602"/>
                            <a:ext cx="448" cy="267"/>
                          </a:xfrm>
                          <a:prstGeom prst="rect">
                            <a:avLst/>
                          </a:prstGeom>
                          <a:noFill/>
                          <a:ln>
                            <a:noFill/>
                          </a:ln>
                        </pic:spPr>
                      </pic:pic>
                      <pic:pic xmlns:pic="http://schemas.openxmlformats.org/drawingml/2006/picture">
                        <pic:nvPicPr>
                          <pic:cNvPr id="36" name="图片 14"/>
                          <pic:cNvPicPr>
                            <a:picLocks noChangeAspect="1"/>
                          </pic:cNvPicPr>
                        </pic:nvPicPr>
                        <pic:blipFill>
                          <a:blip r:embed="rId35"/>
                          <a:stretch>
                            <a:fillRect/>
                          </a:stretch>
                        </pic:blipFill>
                        <pic:spPr>
                          <a:xfrm>
                            <a:off x="4250" y="8194"/>
                            <a:ext cx="477" cy="334"/>
                          </a:xfrm>
                          <a:prstGeom prst="rect">
                            <a:avLst/>
                          </a:prstGeom>
                          <a:noFill/>
                          <a:ln>
                            <a:noFill/>
                          </a:ln>
                        </pic:spPr>
                      </pic:pic>
                      <pic:pic xmlns:pic="http://schemas.openxmlformats.org/drawingml/2006/picture">
                        <pic:nvPicPr>
                          <pic:cNvPr id="38" name="图片 15"/>
                          <pic:cNvPicPr>
                            <a:picLocks noChangeAspect="1"/>
                          </pic:cNvPicPr>
                        </pic:nvPicPr>
                        <pic:blipFill>
                          <a:blip r:embed="rId36"/>
                          <a:stretch>
                            <a:fillRect/>
                          </a:stretch>
                        </pic:blipFill>
                        <pic:spPr>
                          <a:xfrm>
                            <a:off x="1128" y="6129"/>
                            <a:ext cx="9638" cy="2964"/>
                          </a:xfrm>
                          <a:prstGeom prst="rect">
                            <a:avLst/>
                          </a:prstGeom>
                          <a:noFill/>
                          <a:ln>
                            <a:noFill/>
                          </a:ln>
                        </pic:spPr>
                      </pic:pic>
                    </wpg:wgp>
                  </a:graphicData>
                </a:graphic>
              </wp:anchor>
            </w:drawing>
          </mc:Choice>
          <mc:Fallback>
            <w:pict>
              <v:group id="组合 12" o:spid="_x0000_s1026" o:spt="203" style="position:absolute;left:0pt;margin-left:56.4pt;margin-top:306.45pt;height:148.2pt;width:481.9pt;mso-position-horizontal-relative:page;mso-wrap-distance-bottom:0pt;mso-wrap-distance-top:0pt;z-index:-251643904;mso-width-relative:page;mso-height-relative:page;" coordorigin="1128,6129" coordsize="9638,2964" o:gfxdata="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&#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">
                <o:lock v:ext="edit" aspectratio="f"/>
                <v:shape id="图片 13" o:spid="_x0000_s1026" o:spt="75" type="#_x0000_t75" style="position:absolute;left:4444;top:7602;height:267;width:448;" filled="f" o:preferrelative="t" stroked="f" coordsize="21600,21600" o:gfxdata="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WApS8AAAA&#10;2wAAAA8AAAAAAAAAAQAgAAAAIgAAAGRycy9kb3ducmV2LnhtbFBLAQIUABQAAAAIAIdO4kAzLwWe&#10;OwAAADkAAAAQAAAAAAAAAAEAIAAAAAsBAABkcnMvc2hhcGV4bWwueG1sUEsFBgAAAAAGAAYAWwEA&#10;ALUDAAAAAA==&#10;">
                  <v:fill on="f" focussize="0,0"/>
                  <v:stroke on="f"/>
                  <v:imagedata r:id="rId33" o:title=""/>
                  <o:lock v:ext="edit" aspectratio="t"/>
                </v:shape>
                <v:shape id="图片 14" o:spid="_x0000_s1026" o:spt="75" type="#_x0000_t75" style="position:absolute;left:4250;top:8194;height:334;width:477;" filled="f" o:preferrelative="t" stroked="f" coordsize="21600,21600" o:gfxdata="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Pkbe5AAAA2wAA&#10;AA8AAAAAAAAAAQAgAAAAIgAAAGRycy9kb3ducmV2LnhtbFBLAQIUABQAAAAIAIdO4kAzLwWeOwAA&#10;ADkAAAAQAAAAAAAAAAEAIAAAAAgBAABkcnMvc2hhcGV4bWwueG1sUEsFBgAAAAAGAAYAWwEAALID&#10;AAAAAA==&#10;">
                  <v:fill on="f" focussize="0,0"/>
                  <v:stroke on="f"/>
                  <v:imagedata r:id="rId35" o:title=""/>
                  <o:lock v:ext="edit" aspectratio="t"/>
                </v:shape>
                <v:shape id="图片 15" o:spid="_x0000_s1026" o:spt="75" type="#_x0000_t75" style="position:absolute;left:1128;top:6129;height:2964;width:9638;" filled="f" o:preferrelative="t" stroked="f" coordsize="21600,21600" o:gfxdata="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hW6cbgAAADbAAAA&#10;DwAAAAAAAAABACAAAAAiAAAAZHJzL2Rvd25yZXYueG1sUEsBAhQAFAAAAAgAh07iQDMvBZ47AAAA&#10;OQAAABAAAAAAAAAAAQAgAAAABwEAAGRycy9zaGFwZXhtbC54bWxQSwUGAAAAAAYABgBbAQAAsQMA&#10;AAAA&#10;">
                  <v:fill on="f" focussize="0,0"/>
                  <v:stroke on="f"/>
                  <v:imagedata r:id="rId36" o:title=""/>
                  <o:lock v:ext="edit" aspectratio="t"/>
                </v:shape>
                <w10:wrap type="topAndBottom"/>
              </v:group>
            </w:pict>
          </mc:Fallback>
        </mc:AlternateContent>
      </w:r>
      <w:r>
        <w:rPr>
          <w:rFonts w:ascii="Times New Roman" w:hAnsi="Times New Roman" w:eastAsia="Times New Roman"/>
          <w:w w:val="95"/>
        </w:rPr>
        <w:t>3</w:t>
      </w:r>
      <w:r>
        <w:rPr>
          <w:spacing w:val="-2"/>
          <w:w w:val="95"/>
        </w:rPr>
        <w:t>、经上述步骤仍核验不到证书信息，请选择</w:t>
      </w:r>
      <w:r>
        <w:rPr>
          <w:rFonts w:ascii="Times New Roman" w:hAnsi="Times New Roman" w:eastAsia="Times New Roman"/>
          <w:i/>
          <w:w w:val="95"/>
        </w:rPr>
        <w:t>“</w:t>
      </w:r>
      <w:r>
        <w:rPr>
          <w:w w:val="95"/>
        </w:rPr>
        <w:t>录入证书</w:t>
      </w:r>
      <w:r>
        <w:rPr>
          <w:rFonts w:ascii="Times New Roman" w:hAnsi="Times New Roman" w:eastAsia="Times New Roman"/>
          <w:i/>
          <w:w w:val="95"/>
        </w:rPr>
        <w:t>”</w:t>
      </w:r>
      <w:r>
        <w:rPr>
          <w:spacing w:val="-6"/>
          <w:w w:val="95"/>
        </w:rPr>
        <w:t>类型，补全相关信息并上传对应</w:t>
      </w:r>
      <w:r>
        <w:t>的电子版证书</w:t>
      </w:r>
      <w:r>
        <w:rPr>
          <w:highlight w:val="yellow"/>
        </w:rPr>
        <w:t>（</w:t>
      </w:r>
      <w:r>
        <w:rPr>
          <w:spacing w:val="-7"/>
          <w:highlight w:val="yellow"/>
        </w:rPr>
        <w:t xml:space="preserve">图片大小小于 </w:t>
      </w:r>
      <w:r>
        <w:rPr>
          <w:rFonts w:ascii="Times New Roman" w:hAnsi="Times New Roman" w:eastAsia="Times New Roman"/>
          <w:highlight w:val="yellow"/>
        </w:rPr>
        <w:t>200K</w:t>
      </w:r>
      <w:r>
        <w:rPr>
          <w:rFonts w:ascii="Times New Roman" w:hAnsi="Times New Roman" w:eastAsia="Times New Roman"/>
          <w:spacing w:val="-3"/>
          <w:highlight w:val="yellow"/>
        </w:rPr>
        <w:t>B</w:t>
      </w:r>
      <w:r>
        <w:rPr>
          <w:spacing w:val="-10"/>
          <w:highlight w:val="yellow"/>
        </w:rPr>
        <w:t xml:space="preserve">，格式为 </w:t>
      </w:r>
      <w:r>
        <w:rPr>
          <w:rFonts w:ascii="Times New Roman" w:hAnsi="Times New Roman" w:eastAsia="Times New Roman"/>
          <w:spacing w:val="2"/>
          <w:w w:val="99"/>
          <w:highlight w:val="yellow"/>
        </w:rPr>
        <w:t>J</w:t>
      </w:r>
      <w:r>
        <w:rPr>
          <w:rFonts w:ascii="Times New Roman" w:hAnsi="Times New Roman" w:eastAsia="Times New Roman"/>
          <w:w w:val="99"/>
          <w:highlight w:val="yellow"/>
        </w:rPr>
        <w:t>PG</w:t>
      </w:r>
      <w:r>
        <w:rPr>
          <w:spacing w:val="-120"/>
          <w:highlight w:val="yellow"/>
        </w:rPr>
        <w:t>）</w:t>
      </w:r>
      <w:r>
        <w:rPr>
          <w:spacing w:val="-2"/>
          <w:highlight w:val="yellow"/>
        </w:rPr>
        <w:t>，</w:t>
      </w:r>
      <w:r>
        <w:rPr>
          <w:spacing w:val="-2"/>
        </w:rPr>
        <w:t>供后台人工核验。核验完成和添加完成在普通话证书信息目录下都会添加一条记录。</w:t>
      </w:r>
    </w:p>
    <w:p>
      <w:pPr>
        <w:pStyle w:val="6"/>
        <w:rPr>
          <w:sz w:val="5"/>
        </w:rPr>
      </w:pPr>
    </w:p>
    <w:p>
      <w:pPr>
        <w:spacing w:line="360" w:lineRule="auto"/>
        <w:rPr>
          <w:rFonts w:hint="eastAsia"/>
          <w:sz w:val="24"/>
        </w:rPr>
      </w:pPr>
    </w:p>
    <w:p>
      <w:pPr>
        <w:spacing w:line="360" w:lineRule="auto"/>
        <w:ind w:firstLine="480" w:firstLineChars="200"/>
        <w:rPr>
          <w:sz w:val="24"/>
        </w:rPr>
      </w:pPr>
      <w:r>
        <w:rPr>
          <w:rFonts w:hint="eastAsia"/>
          <w:sz w:val="24"/>
        </w:rPr>
        <w:t>（</w:t>
      </w:r>
      <w:r>
        <w:rPr>
          <w:rFonts w:hint="eastAsia"/>
          <w:sz w:val="24"/>
          <w:lang w:val="en-US" w:eastAsia="zh-CN"/>
        </w:rPr>
        <w:t>c</w:t>
      </w:r>
      <w:r>
        <w:rPr>
          <w:rFonts w:hint="eastAsia"/>
          <w:sz w:val="24"/>
        </w:rPr>
        <w:t>）学历学籍信息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15875"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7"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8"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after="0"/>
        <w:sectPr>
          <w:pgSz w:w="11910" w:h="16840"/>
          <w:pgMar w:top="860" w:right="900" w:bottom="800" w:left="1020" w:header="0" w:footer="616" w:gutter="0"/>
        </w:sectPr>
      </w:pPr>
    </w:p>
    <w:p>
      <w:pPr>
        <w:pStyle w:val="6"/>
        <w:ind w:left="114"/>
        <w:rPr>
          <w:sz w:val="20"/>
        </w:rPr>
      </w:pPr>
      <w:r>
        <w:rPr>
          <w:sz w:val="20"/>
        </w:rPr>
        <w:drawing>
          <wp:inline distT="0" distB="0" distL="0" distR="0">
            <wp:extent cx="6176010" cy="2179955"/>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2.jpeg"/>
                    <pic:cNvPicPr>
                      <a:picLocks noChangeAspect="1"/>
                    </pic:cNvPicPr>
                  </pic:nvPicPr>
                  <pic:blipFill>
                    <a:blip r:embed="rId39" cstate="print"/>
                    <a:stretch>
                      <a:fillRect/>
                    </a:stretch>
                  </pic:blipFill>
                  <pic:spPr>
                    <a:xfrm>
                      <a:off x="0" y="0"/>
                      <a:ext cx="6176371" cy="2180177"/>
                    </a:xfrm>
                    <a:prstGeom prst="rect">
                      <a:avLst/>
                    </a:prstGeom>
                  </pic:spPr>
                </pic:pic>
              </a:graphicData>
            </a:graphic>
          </wp:inline>
        </w:drawing>
      </w:r>
    </w:p>
    <w:p>
      <w:pPr>
        <w:pStyle w:val="6"/>
        <w:spacing w:before="12"/>
      </w:pPr>
    </w:p>
    <w:p>
      <w:pPr>
        <w:pStyle w:val="6"/>
        <w:spacing w:before="66"/>
        <w:ind w:left="112"/>
      </w:pPr>
      <w:r>
        <w:t>…………</w:t>
      </w:r>
    </w:p>
    <w:p>
      <w:pPr>
        <w:pStyle w:val="6"/>
        <w:spacing w:before="3"/>
        <w:rPr>
          <w:sz w:val="10"/>
        </w:rPr>
      </w:pPr>
      <w:r>
        <w:drawing>
          <wp:anchor distT="0" distB="0" distL="0" distR="0" simplePos="0" relativeHeight="1024" behindDoc="0" locked="0" layoutInCell="1" allowOverlap="1">
            <wp:simplePos x="0" y="0"/>
            <wp:positionH relativeFrom="page">
              <wp:posOffset>781050</wp:posOffset>
            </wp:positionH>
            <wp:positionV relativeFrom="paragraph">
              <wp:posOffset>107950</wp:posOffset>
            </wp:positionV>
            <wp:extent cx="5995035" cy="2456815"/>
            <wp:effectExtent l="0" t="0" r="0" b="0"/>
            <wp:wrapTopAndBottom/>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3.jpeg"/>
                    <pic:cNvPicPr>
                      <a:picLocks noChangeAspect="1"/>
                    </pic:cNvPicPr>
                  </pic:nvPicPr>
                  <pic:blipFill>
                    <a:blip r:embed="rId40" cstate="print"/>
                    <a:stretch>
                      <a:fillRect/>
                    </a:stretch>
                  </pic:blipFill>
                  <pic:spPr>
                    <a:xfrm>
                      <a:off x="0" y="0"/>
                      <a:ext cx="5995029" cy="2456688"/>
                    </a:xfrm>
                    <a:prstGeom prst="rect">
                      <a:avLst/>
                    </a:prstGeom>
                  </pic:spPr>
                </pic:pic>
              </a:graphicData>
            </a:graphic>
          </wp:anchor>
        </w:drawing>
      </w:r>
    </w:p>
    <w:p>
      <w:pPr>
        <w:pStyle w:val="13"/>
        <w:numPr>
          <w:ilvl w:val="0"/>
          <w:numId w:val="0"/>
        </w:numPr>
        <w:tabs>
          <w:tab w:val="left" w:pos="1180"/>
        </w:tabs>
        <w:spacing w:before="149" w:after="0" w:line="240" w:lineRule="auto"/>
        <w:ind w:left="592" w:leftChars="0" w:right="0" w:rightChars="0"/>
        <w:jc w:val="left"/>
        <w:rPr>
          <w:sz w:val="24"/>
        </w:rPr>
      </w:pPr>
      <w:r>
        <w:rPr>
          <w:rFonts w:hint="eastAsia"/>
          <w:sz w:val="24"/>
          <w:lang w:val="en-US" w:eastAsia="zh-CN"/>
        </w:rPr>
        <w:t>(d)</w:t>
      </w:r>
      <w:r>
        <w:rPr>
          <w:sz w:val="24"/>
        </w:rPr>
        <w:t>学位证书信息</w:t>
      </w:r>
    </w:p>
    <w:p>
      <w:pPr>
        <w:pStyle w:val="6"/>
        <w:spacing w:before="160"/>
        <w:ind w:left="593"/>
      </w:pPr>
      <w:r>
        <w:t>根据您学位证书上的真实信息，补齐本页面上所空缺的信息。</w:t>
      </w:r>
    </w:p>
    <w:p>
      <w:pPr>
        <w:pStyle w:val="6"/>
        <w:spacing w:before="6"/>
        <w:rPr>
          <w:sz w:val="18"/>
        </w:rPr>
      </w:pPr>
      <w:r>
        <w:drawing>
          <wp:anchor distT="0" distB="0" distL="0" distR="0" simplePos="0" relativeHeight="1024" behindDoc="0" locked="0" layoutInCell="1" allowOverlap="1">
            <wp:simplePos x="0" y="0"/>
            <wp:positionH relativeFrom="page">
              <wp:posOffset>796925</wp:posOffset>
            </wp:positionH>
            <wp:positionV relativeFrom="paragraph">
              <wp:posOffset>175260</wp:posOffset>
            </wp:positionV>
            <wp:extent cx="6076315" cy="2185035"/>
            <wp:effectExtent l="0" t="0" r="0" b="0"/>
            <wp:wrapTopAndBottom/>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4.png"/>
                    <pic:cNvPicPr>
                      <a:picLocks noChangeAspect="1"/>
                    </pic:cNvPicPr>
                  </pic:nvPicPr>
                  <pic:blipFill>
                    <a:blip r:embed="rId41" cstate="print"/>
                    <a:stretch>
                      <a:fillRect/>
                    </a:stretch>
                  </pic:blipFill>
                  <pic:spPr>
                    <a:xfrm>
                      <a:off x="0" y="0"/>
                      <a:ext cx="6076386" cy="2185035"/>
                    </a:xfrm>
                    <a:prstGeom prst="rect">
                      <a:avLst/>
                    </a:prstGeom>
                  </pic:spPr>
                </pic:pic>
              </a:graphicData>
            </a:graphic>
          </wp:anchor>
        </w:drawing>
      </w:r>
    </w:p>
    <w:p>
      <w:pPr>
        <w:pStyle w:val="13"/>
        <w:numPr>
          <w:ilvl w:val="0"/>
          <w:numId w:val="5"/>
        </w:numPr>
        <w:tabs>
          <w:tab w:val="left" w:pos="1154"/>
        </w:tabs>
        <w:spacing w:before="159" w:after="0" w:line="240" w:lineRule="auto"/>
        <w:ind w:left="1153" w:right="0" w:hanging="561"/>
        <w:jc w:val="left"/>
        <w:rPr>
          <w:sz w:val="24"/>
        </w:rPr>
      </w:pPr>
      <w:r>
        <w:rPr>
          <w:sz w:val="24"/>
        </w:rPr>
        <w:t>教师资格证信息</w:t>
      </w:r>
    </w:p>
    <w:p>
      <w:pPr>
        <w:pStyle w:val="6"/>
        <w:spacing w:before="160" w:line="364" w:lineRule="auto"/>
        <w:ind w:left="112" w:right="116" w:firstLine="480"/>
      </w:pPr>
      <w:r>
        <w:rPr>
          <w:spacing w:val="-9"/>
        </w:rPr>
        <w:t>如果您已经有认定过的教师资格证，“教师资格证书信息”下将列出该证书的相关信息。</w:t>
      </w:r>
      <w:r>
        <w:t>如下图所示：</w:t>
      </w:r>
    </w:p>
    <w:p>
      <w:pPr>
        <w:spacing w:after="0" w:line="364" w:lineRule="auto"/>
        <w:sectPr>
          <w:pgSz w:w="11910" w:h="16840"/>
          <w:pgMar w:top="840" w:right="900" w:bottom="800" w:left="1020" w:header="0" w:footer="616" w:gutter="0"/>
        </w:sectPr>
      </w:pPr>
    </w:p>
    <w:p>
      <w:pPr>
        <w:pStyle w:val="6"/>
        <w:ind w:left="114"/>
        <w:rPr>
          <w:sz w:val="20"/>
        </w:rPr>
      </w:pPr>
      <w:r>
        <w:rPr>
          <w:sz w:val="20"/>
        </w:rPr>
        <w:drawing>
          <wp:inline distT="0" distB="0" distL="0" distR="0">
            <wp:extent cx="5925820" cy="946150"/>
            <wp:effectExtent l="0" t="0" r="0" b="0"/>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5.jpeg"/>
                    <pic:cNvPicPr>
                      <a:picLocks noChangeAspect="1"/>
                    </pic:cNvPicPr>
                  </pic:nvPicPr>
                  <pic:blipFill>
                    <a:blip r:embed="rId42" cstate="print"/>
                    <a:stretch>
                      <a:fillRect/>
                    </a:stretch>
                  </pic:blipFill>
                  <pic:spPr>
                    <a:xfrm>
                      <a:off x="0" y="0"/>
                      <a:ext cx="5926355" cy="946403"/>
                    </a:xfrm>
                    <a:prstGeom prst="rect">
                      <a:avLst/>
                    </a:prstGeom>
                  </pic:spPr>
                </pic:pic>
              </a:graphicData>
            </a:graphic>
          </wp:inline>
        </w:drawing>
      </w:r>
    </w:p>
    <w:p>
      <w:pPr>
        <w:pStyle w:val="6"/>
        <w:rPr>
          <w:sz w:val="20"/>
        </w:rPr>
      </w:pPr>
    </w:p>
    <w:p>
      <w:pPr>
        <w:pStyle w:val="6"/>
        <w:spacing w:before="8"/>
        <w:rPr>
          <w:sz w:val="29"/>
        </w:rPr>
      </w:pPr>
    </w:p>
    <w:p>
      <w:pPr>
        <w:pStyle w:val="6"/>
        <w:tabs>
          <w:tab w:val="left" w:pos="5677"/>
        </w:tabs>
        <w:spacing w:before="67" w:after="12" w:line="400" w:lineRule="auto"/>
        <w:ind w:left="112" w:right="233" w:firstLine="480"/>
      </w:pPr>
      <w:r>
        <w:drawing>
          <wp:anchor distT="0" distB="0" distL="0" distR="0" simplePos="0" relativeHeight="251226112" behindDoc="1" locked="0" layoutInCell="1" allowOverlap="1">
            <wp:simplePos x="0" y="0"/>
            <wp:positionH relativeFrom="page">
              <wp:posOffset>3461385</wp:posOffset>
            </wp:positionH>
            <wp:positionV relativeFrom="paragraph">
              <wp:posOffset>-635</wp:posOffset>
            </wp:positionV>
            <wp:extent cx="789940" cy="193675"/>
            <wp:effectExtent l="0" t="0" r="0" b="0"/>
            <wp:wrapNone/>
            <wp:docPr id="5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6.png"/>
                    <pic:cNvPicPr>
                      <a:picLocks noChangeAspect="1"/>
                    </pic:cNvPicPr>
                  </pic:nvPicPr>
                  <pic:blipFill>
                    <a:blip r:embed="rId43" cstate="print"/>
                    <a:stretch>
                      <a:fillRect/>
                    </a:stretch>
                  </pic:blipFill>
                  <pic:spPr>
                    <a:xfrm>
                      <a:off x="0" y="0"/>
                      <a:ext cx="790193" cy="193675"/>
                    </a:xfrm>
                    <a:prstGeom prst="rect">
                      <a:avLst/>
                    </a:prstGeom>
                  </pic:spPr>
                </pic:pic>
              </a:graphicData>
            </a:graphic>
          </wp:anchor>
        </w:drawing>
      </w:r>
      <w:r>
        <w:t>完善个人信息后</w:t>
      </w:r>
      <w:r>
        <w:rPr>
          <w:spacing w:val="-3"/>
        </w:rPr>
        <w:t>，</w:t>
      </w:r>
      <w:r>
        <w:t>点击顶部导航栏中</w:t>
      </w:r>
      <w:r>
        <w:tab/>
      </w:r>
      <w:r>
        <w:t>按钮</w:t>
      </w:r>
      <w:r>
        <w:rPr>
          <w:spacing w:val="-3"/>
        </w:rPr>
        <w:t>，</w:t>
      </w:r>
      <w:r>
        <w:t>您将看到页面中“业务平台</w:t>
      </w:r>
      <w:r>
        <w:rPr>
          <w:spacing w:val="-3"/>
        </w:rPr>
        <w:t>”</w:t>
      </w:r>
      <w:r>
        <w:rPr>
          <w:spacing w:val="-16"/>
        </w:rPr>
        <w:t>界</w:t>
      </w:r>
      <w:r>
        <w:t>面，如下：</w:t>
      </w:r>
    </w:p>
    <w:p>
      <w:pPr>
        <w:pStyle w:val="6"/>
        <w:ind w:left="114"/>
        <w:rPr>
          <w:sz w:val="20"/>
        </w:rPr>
      </w:pPr>
      <w:r>
        <w:rPr>
          <w:sz w:val="20"/>
        </w:rPr>
        <w:drawing>
          <wp:inline distT="0" distB="0" distL="0" distR="0">
            <wp:extent cx="6118225" cy="3192780"/>
            <wp:effectExtent l="0" t="0" r="0" b="0"/>
            <wp:docPr id="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7.png"/>
                    <pic:cNvPicPr>
                      <a:picLocks noChangeAspect="1"/>
                    </pic:cNvPicPr>
                  </pic:nvPicPr>
                  <pic:blipFill>
                    <a:blip r:embed="rId44" cstate="print"/>
                    <a:stretch>
                      <a:fillRect/>
                    </a:stretch>
                  </pic:blipFill>
                  <pic:spPr>
                    <a:xfrm>
                      <a:off x="0" y="0"/>
                      <a:ext cx="6118677" cy="3192970"/>
                    </a:xfrm>
                    <a:prstGeom prst="rect">
                      <a:avLst/>
                    </a:prstGeom>
                  </pic:spPr>
                </pic:pic>
              </a:graphicData>
            </a:graphic>
          </wp:inline>
        </w:drawing>
      </w:r>
    </w:p>
    <w:p>
      <w:pPr>
        <w:pStyle w:val="6"/>
        <w:rPr>
          <w:sz w:val="17"/>
        </w:rPr>
      </w:pPr>
    </w:p>
    <w:p>
      <w:pPr>
        <w:pStyle w:val="6"/>
        <w:spacing w:line="364" w:lineRule="auto"/>
        <w:ind w:left="112" w:right="236" w:firstLine="480"/>
      </w:pPr>
      <w:r>
        <w:t>在业务平台页面中，您可以看到导航栏、业务办理记录及业务模块</w:t>
      </w:r>
      <w:r>
        <w:rPr>
          <w:spacing w:val="3"/>
        </w:rPr>
        <w:t>（</w:t>
      </w:r>
      <w:r>
        <w:rPr>
          <w:spacing w:val="-2"/>
        </w:rPr>
        <w:t>教师资格认定、教</w:t>
      </w:r>
      <w:r>
        <w:t>师资格定期注册、证书补发换发</w:t>
      </w:r>
      <w:r>
        <w:rPr>
          <w:spacing w:val="-120"/>
        </w:rPr>
        <w:t>）</w:t>
      </w:r>
      <w:r>
        <w:t>。</w:t>
      </w:r>
    </w:p>
    <w:p>
      <w:pPr>
        <w:spacing w:after="0" w:line="364" w:lineRule="auto"/>
        <w:sectPr>
          <w:pgSz w:w="11910" w:h="16840"/>
          <w:pgMar w:top="860" w:right="900" w:bottom="800" w:left="1020" w:header="0" w:footer="616" w:gutter="0"/>
        </w:sectPr>
      </w:pPr>
    </w:p>
    <w:p>
      <w:pPr>
        <w:pStyle w:val="2"/>
        <w:numPr>
          <w:ilvl w:val="1"/>
          <w:numId w:val="2"/>
        </w:numPr>
        <w:tabs>
          <w:tab w:val="left" w:pos="534"/>
        </w:tabs>
        <w:spacing w:before="0" w:after="0" w:line="524" w:lineRule="exact"/>
        <w:ind w:left="533" w:right="0" w:hanging="422"/>
        <w:jc w:val="left"/>
      </w:pPr>
      <w:bookmarkStart w:id="6" w:name="_bookmark3"/>
      <w:bookmarkEnd w:id="6"/>
      <w:bookmarkStart w:id="7" w:name="_bookmark3"/>
      <w:bookmarkEnd w:id="7"/>
      <w:r>
        <w:t>业务办理</w:t>
      </w:r>
      <w:r>
        <w:rPr>
          <w:w w:val="199"/>
        </w:rPr>
        <w:t xml:space="preserve"> </w:t>
      </w:r>
    </w:p>
    <w:p>
      <w:pPr>
        <w:pStyle w:val="3"/>
        <w:numPr>
          <w:ilvl w:val="1"/>
          <w:numId w:val="6"/>
        </w:numPr>
        <w:tabs>
          <w:tab w:val="left" w:pos="608"/>
        </w:tabs>
        <w:spacing w:before="233" w:after="0" w:line="240" w:lineRule="auto"/>
        <w:ind w:left="607" w:right="0" w:hanging="496"/>
        <w:jc w:val="left"/>
        <w:rPr>
          <w:sz w:val="24"/>
        </w:rPr>
      </w:pPr>
      <w:r>
        <w:t>教师资格认定</w:t>
      </w:r>
      <w:r>
        <w:rPr>
          <w:w w:val="200"/>
          <w:sz w:val="24"/>
        </w:rPr>
        <w:t xml:space="preserve"> </w:t>
      </w:r>
    </w:p>
    <w:p>
      <w:pPr>
        <w:pStyle w:val="6"/>
        <w:spacing w:before="123" w:line="295" w:lineRule="auto"/>
        <w:ind w:left="114" w:right="231" w:firstLine="419"/>
      </w:pPr>
      <w:r>
        <w:t>在业务平台页面下，</w:t>
      </w:r>
      <w:r>
        <w:rPr>
          <w:spacing w:val="4"/>
        </w:rPr>
        <w:t>选</w:t>
      </w:r>
      <w:r>
        <w:t>择教师资格认定业务</w:t>
      </w:r>
      <w:r>
        <w:rPr>
          <w:spacing w:val="4"/>
        </w:rPr>
        <w:t>模</w:t>
      </w:r>
      <w:r>
        <w:rPr>
          <w:spacing w:val="3"/>
        </w:rPr>
        <w:t>块</w:t>
      </w:r>
      <w:r>
        <w:rPr>
          <w:spacing w:val="-84"/>
        </w:rPr>
        <w:t xml:space="preserve"> </w:t>
      </w:r>
      <w:r>
        <w:rPr>
          <w:spacing w:val="3"/>
          <w:position w:val="2"/>
        </w:rPr>
        <w:drawing>
          <wp:inline distT="0" distB="0" distL="0" distR="0">
            <wp:extent cx="1839595" cy="466725"/>
            <wp:effectExtent l="0" t="0" r="0" b="0"/>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8.jpeg"/>
                    <pic:cNvPicPr>
                      <a:picLocks noChangeAspect="1"/>
                    </pic:cNvPicPr>
                  </pic:nvPicPr>
                  <pic:blipFill>
                    <a:blip r:embed="rId45" cstate="print"/>
                    <a:stretch>
                      <a:fillRect/>
                    </a:stretch>
                  </pic:blipFill>
                  <pic:spPr>
                    <a:xfrm>
                      <a:off x="0" y="0"/>
                      <a:ext cx="1840102" cy="466725"/>
                    </a:xfrm>
                    <a:prstGeom prst="rect">
                      <a:avLst/>
                    </a:prstGeom>
                  </pic:spPr>
                </pic:pic>
              </a:graphicData>
            </a:graphic>
          </wp:inline>
        </w:drawing>
      </w:r>
      <w:r>
        <w:t>，首先点击</w:t>
      </w:r>
      <w:r>
        <w:rPr>
          <w:position w:val="1"/>
        </w:rPr>
        <w:drawing>
          <wp:inline distT="0" distB="0" distL="0" distR="0">
            <wp:extent cx="429260" cy="187325"/>
            <wp:effectExtent l="0" t="0" r="0"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9.jpeg"/>
                    <pic:cNvPicPr>
                      <a:picLocks noChangeAspect="1"/>
                    </pic:cNvPicPr>
                  </pic:nvPicPr>
                  <pic:blipFill>
                    <a:blip r:embed="rId46" cstate="print"/>
                    <a:stretch>
                      <a:fillRect/>
                    </a:stretch>
                  </pic:blipFill>
                  <pic:spPr>
                    <a:xfrm>
                      <a:off x="0" y="0"/>
                      <a:ext cx="429615" cy="187959"/>
                    </a:xfrm>
                    <a:prstGeom prst="rect">
                      <a:avLst/>
                    </a:prstGeom>
                  </pic:spPr>
                </pic:pic>
              </a:graphicData>
            </a:graphic>
          </wp:inline>
        </w:drawing>
      </w:r>
      <w:r>
        <w:t>按钮，仔细阅读教师资格认定申请人必读中的内容。</w:t>
      </w:r>
    </w:p>
    <w:p>
      <w:pPr>
        <w:pStyle w:val="6"/>
        <w:spacing w:before="9"/>
        <w:rPr>
          <w:sz w:val="10"/>
        </w:rPr>
      </w:pPr>
      <w:r>
        <w:drawing>
          <wp:anchor distT="0" distB="0" distL="0" distR="0" simplePos="0" relativeHeight="1024" behindDoc="0" locked="0" layoutInCell="1" allowOverlap="1">
            <wp:simplePos x="0" y="0"/>
            <wp:positionH relativeFrom="page">
              <wp:posOffset>790575</wp:posOffset>
            </wp:positionH>
            <wp:positionV relativeFrom="paragraph">
              <wp:posOffset>111760</wp:posOffset>
            </wp:positionV>
            <wp:extent cx="6015355" cy="3806190"/>
            <wp:effectExtent l="0" t="0" r="0" b="0"/>
            <wp:wrapTopAndBottom/>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0.jpeg"/>
                    <pic:cNvPicPr>
                      <a:picLocks noChangeAspect="1"/>
                    </pic:cNvPicPr>
                  </pic:nvPicPr>
                  <pic:blipFill>
                    <a:blip r:embed="rId47" cstate="print"/>
                    <a:stretch>
                      <a:fillRect/>
                    </a:stretch>
                  </pic:blipFill>
                  <pic:spPr>
                    <a:xfrm>
                      <a:off x="0" y="0"/>
                      <a:ext cx="6015583" cy="3805904"/>
                    </a:xfrm>
                    <a:prstGeom prst="rect">
                      <a:avLst/>
                    </a:prstGeom>
                  </pic:spPr>
                </pic:pic>
              </a:graphicData>
            </a:graphic>
          </wp:anchor>
        </w:drawing>
      </w:r>
    </w:p>
    <w:p>
      <w:pPr>
        <w:spacing w:before="117" w:line="328" w:lineRule="auto"/>
        <w:ind w:left="533" w:right="234" w:hanging="421"/>
        <w:jc w:val="left"/>
        <w:rPr>
          <w:sz w:val="24"/>
        </w:rPr>
      </w:pPr>
      <w:r>
        <w:rPr>
          <w:rFonts w:hint="eastAsia" w:ascii="Microsoft JhengHei" w:eastAsia="Microsoft JhengHei"/>
          <w:b/>
          <w:sz w:val="24"/>
        </w:rPr>
        <w:t>在此页面下 请下载《个人承诺书》并按照个人承诺书中的说明进行操作，待报名时使用。</w:t>
      </w:r>
      <w:r>
        <w:rPr>
          <w:spacing w:val="-1"/>
          <w:sz w:val="24"/>
        </w:rPr>
        <w:t>阅</w:t>
      </w:r>
      <w:r>
        <w:rPr>
          <w:sz w:val="24"/>
        </w:rPr>
        <w:t>读完毕后，请在右上角点击</w:t>
      </w:r>
      <w:r>
        <w:rPr>
          <w:position w:val="1"/>
          <w:sz w:val="24"/>
        </w:rPr>
        <w:drawing>
          <wp:inline distT="0" distB="0" distL="0" distR="0">
            <wp:extent cx="669290" cy="163195"/>
            <wp:effectExtent l="0" t="0" r="0" b="0"/>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1.png"/>
                    <pic:cNvPicPr>
                      <a:picLocks noChangeAspect="1"/>
                    </pic:cNvPicPr>
                  </pic:nvPicPr>
                  <pic:blipFill>
                    <a:blip r:embed="rId48" cstate="print"/>
                    <a:stretch>
                      <a:fillRect/>
                    </a:stretch>
                  </pic:blipFill>
                  <pic:spPr>
                    <a:xfrm>
                      <a:off x="0" y="0"/>
                      <a:ext cx="669772" cy="163829"/>
                    </a:xfrm>
                    <a:prstGeom prst="rect">
                      <a:avLst/>
                    </a:prstGeom>
                  </pic:spPr>
                </pic:pic>
              </a:graphicData>
            </a:graphic>
          </wp:inline>
        </w:drawing>
      </w:r>
      <w:r>
        <w:rPr>
          <w:sz w:val="24"/>
        </w:rPr>
        <w:t>按钮，返回业务平台，选择教师资格认定业务</w:t>
      </w:r>
      <w:r>
        <w:rPr>
          <w:spacing w:val="-15"/>
          <w:sz w:val="24"/>
        </w:rPr>
        <w:t>模</w:t>
      </w:r>
    </w:p>
    <w:p>
      <w:pPr>
        <w:pStyle w:val="6"/>
        <w:spacing w:before="169" w:line="396" w:lineRule="auto"/>
        <w:ind w:left="112" w:right="570"/>
      </w:pPr>
      <w:r>
        <w:drawing>
          <wp:anchor distT="0" distB="0" distL="0" distR="0" simplePos="0" relativeHeight="1024" behindDoc="0" locked="0" layoutInCell="1" allowOverlap="1">
            <wp:simplePos x="0" y="0"/>
            <wp:positionH relativeFrom="page">
              <wp:posOffset>958215</wp:posOffset>
            </wp:positionH>
            <wp:positionV relativeFrom="paragraph">
              <wp:posOffset>809625</wp:posOffset>
            </wp:positionV>
            <wp:extent cx="5878195" cy="2066925"/>
            <wp:effectExtent l="0" t="0" r="0" b="0"/>
            <wp:wrapTopAndBottom/>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jpeg"/>
                    <pic:cNvPicPr>
                      <a:picLocks noChangeAspect="1"/>
                    </pic:cNvPicPr>
                  </pic:nvPicPr>
                  <pic:blipFill>
                    <a:blip r:embed="rId49" cstate="print"/>
                    <a:stretch>
                      <a:fillRect/>
                    </a:stretch>
                  </pic:blipFill>
                  <pic:spPr>
                    <a:xfrm>
                      <a:off x="0" y="0"/>
                      <a:ext cx="5877908" cy="2066925"/>
                    </a:xfrm>
                    <a:prstGeom prst="rect">
                      <a:avLst/>
                    </a:prstGeom>
                  </pic:spPr>
                </pic:pic>
              </a:graphicData>
            </a:graphic>
          </wp:anchor>
        </w:drawing>
      </w:r>
      <w:r>
        <w:t>块下，点击</w:t>
      </w:r>
      <w:r>
        <w:drawing>
          <wp:inline distT="0" distB="0" distL="0" distR="0">
            <wp:extent cx="415925" cy="172720"/>
            <wp:effectExtent l="0" t="0" r="0" b="0"/>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3.jpeg"/>
                    <pic:cNvPicPr>
                      <a:picLocks noChangeAspect="1"/>
                    </pic:cNvPicPr>
                  </pic:nvPicPr>
                  <pic:blipFill>
                    <a:blip r:embed="rId50" cstate="print"/>
                    <a:stretch>
                      <a:fillRect/>
                    </a:stretch>
                  </pic:blipFill>
                  <pic:spPr>
                    <a:xfrm>
                      <a:off x="0" y="0"/>
                      <a:ext cx="416293" cy="172720"/>
                    </a:xfrm>
                    <a:prstGeom prst="rect">
                      <a:avLst/>
                    </a:prstGeom>
                  </pic:spPr>
                </pic:pic>
              </a:graphicData>
            </a:graphic>
          </wp:inline>
        </w:drawing>
      </w:r>
      <w:r>
        <w:t>按钮，请仔细阅读教师资格认定网上申报协议，阅读完毕，请勾选下</w:t>
      </w:r>
      <w:r>
        <w:rPr>
          <w:spacing w:val="-12"/>
        </w:rPr>
        <w:t>方</w:t>
      </w:r>
      <w:r>
        <w:t>“已阅读并完全同意本协议”的勾选框，</w:t>
      </w:r>
    </w:p>
    <w:p>
      <w:pPr>
        <w:spacing w:after="0" w:line="396" w:lineRule="auto"/>
        <w:sectPr>
          <w:pgSz w:w="11910" w:h="16840"/>
          <w:pgMar w:top="900" w:right="900" w:bottom="800" w:left="1020" w:header="0" w:footer="616" w:gutter="0"/>
        </w:sectPr>
      </w:pPr>
    </w:p>
    <w:p>
      <w:pPr>
        <w:pStyle w:val="6"/>
        <w:spacing w:before="8"/>
        <w:rPr>
          <w:sz w:val="10"/>
        </w:rPr>
      </w:pPr>
    </w:p>
    <w:p>
      <w:pPr>
        <w:pStyle w:val="6"/>
        <w:tabs>
          <w:tab w:val="left" w:pos="1833"/>
        </w:tabs>
        <w:spacing w:before="66"/>
        <w:ind w:left="535"/>
      </w:pPr>
      <w:r>
        <w:drawing>
          <wp:anchor distT="0" distB="0" distL="0" distR="0" simplePos="0" relativeHeight="251233280" behindDoc="1" locked="0" layoutInCell="1" allowOverlap="1">
            <wp:simplePos x="0" y="0"/>
            <wp:positionH relativeFrom="page">
              <wp:posOffset>1312545</wp:posOffset>
            </wp:positionH>
            <wp:positionV relativeFrom="paragraph">
              <wp:posOffset>-85090</wp:posOffset>
            </wp:positionV>
            <wp:extent cx="485775" cy="257175"/>
            <wp:effectExtent l="0" t="0" r="0" b="0"/>
            <wp:wrapNone/>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4.png"/>
                    <pic:cNvPicPr>
                      <a:picLocks noChangeAspect="1"/>
                    </pic:cNvPicPr>
                  </pic:nvPicPr>
                  <pic:blipFill>
                    <a:blip r:embed="rId51" cstate="print"/>
                    <a:stretch>
                      <a:fillRect/>
                    </a:stretch>
                  </pic:blipFill>
                  <pic:spPr>
                    <a:xfrm>
                      <a:off x="0" y="0"/>
                      <a:ext cx="485508" cy="257035"/>
                    </a:xfrm>
                    <a:prstGeom prst="rect">
                      <a:avLst/>
                    </a:prstGeom>
                  </pic:spPr>
                </pic:pic>
              </a:graphicData>
            </a:graphic>
          </wp:anchor>
        </w:drawing>
      </w:r>
      <w:r>
        <w:t>点击</w:t>
      </w:r>
      <w:r>
        <w:tab/>
      </w:r>
      <w:r>
        <w:t>进入填写身份信息页面，</w:t>
      </w:r>
    </w:p>
    <w:p>
      <w:pPr>
        <w:pStyle w:val="13"/>
        <w:numPr>
          <w:ilvl w:val="2"/>
          <w:numId w:val="6"/>
        </w:numPr>
        <w:tabs>
          <w:tab w:val="left" w:pos="1254"/>
        </w:tabs>
        <w:spacing w:before="130" w:after="0" w:line="240" w:lineRule="auto"/>
        <w:ind w:left="1253" w:right="0" w:hanging="721"/>
        <w:jc w:val="left"/>
        <w:rPr>
          <w:sz w:val="24"/>
        </w:rPr>
      </w:pPr>
      <w:r>
        <w:rPr>
          <w:sz w:val="24"/>
          <w:shd w:val="clear" w:color="auto" w:fill="FFFF00"/>
        </w:rPr>
        <w:t>请选择非国家统一考试（含免考）参与认定。</w:t>
      </w:r>
    </w:p>
    <w:p>
      <w:pPr>
        <w:pStyle w:val="13"/>
        <w:numPr>
          <w:ilvl w:val="2"/>
          <w:numId w:val="6"/>
        </w:numPr>
        <w:tabs>
          <w:tab w:val="left" w:pos="1135"/>
        </w:tabs>
        <w:spacing w:before="227" w:after="0" w:line="240" w:lineRule="auto"/>
        <w:ind w:left="1134" w:right="0" w:hanging="602"/>
        <w:jc w:val="left"/>
        <w:rPr>
          <w:sz w:val="22"/>
        </w:rPr>
      </w:pPr>
      <w:r>
        <w:rPr>
          <w:sz w:val="24"/>
        </w:rPr>
        <w:t>然后选择本人名下的普通话证书信息参与本次认定，选择普通话免测的，</w:t>
      </w:r>
      <w:r>
        <w:rPr>
          <w:color w:val="333333"/>
          <w:sz w:val="26"/>
        </w:rPr>
        <w:t>需符合</w:t>
      </w:r>
    </w:p>
    <w:p>
      <w:pPr>
        <w:pStyle w:val="6"/>
        <w:spacing w:before="10"/>
        <w:rPr>
          <w:sz w:val="17"/>
        </w:rPr>
      </w:pPr>
    </w:p>
    <w:p>
      <w:pPr>
        <w:pStyle w:val="5"/>
        <w:rPr>
          <w:sz w:val="24"/>
        </w:rPr>
      </w:pPr>
      <w:r>
        <w:rPr>
          <w:color w:val="333333"/>
          <w:shd w:val="clear" w:color="auto" w:fill="FFFF00"/>
        </w:rPr>
        <w:t>普通话免测</w:t>
      </w:r>
      <w:r>
        <w:rPr>
          <w:color w:val="333333"/>
        </w:rPr>
        <w:t>政策，</w:t>
      </w:r>
      <w:r>
        <w:rPr>
          <w:color w:val="333333"/>
          <w:shd w:val="clear" w:color="auto" w:fill="FFFF00"/>
        </w:rPr>
        <w:t>需要提交博士学位或副教授及以上教师职务证明材料</w:t>
      </w:r>
      <w:r>
        <w:rPr>
          <w:sz w:val="24"/>
        </w:rPr>
        <w:t>。</w:t>
      </w:r>
    </w:p>
    <w:p>
      <w:pPr>
        <w:pStyle w:val="6"/>
        <w:spacing w:before="11"/>
        <w:rPr>
          <w:sz w:val="16"/>
        </w:rPr>
      </w:pPr>
      <w:r>
        <w:drawing>
          <wp:anchor distT="0" distB="0" distL="0" distR="0" simplePos="0" relativeHeight="1024" behindDoc="0" locked="0" layoutInCell="1" allowOverlap="1">
            <wp:simplePos x="0" y="0"/>
            <wp:positionH relativeFrom="page">
              <wp:posOffset>720090</wp:posOffset>
            </wp:positionH>
            <wp:positionV relativeFrom="paragraph">
              <wp:posOffset>161925</wp:posOffset>
            </wp:positionV>
            <wp:extent cx="6134735" cy="2612390"/>
            <wp:effectExtent l="0" t="0" r="0" b="0"/>
            <wp:wrapTopAndBottom/>
            <wp:docPr id="7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5.jpeg"/>
                    <pic:cNvPicPr>
                      <a:picLocks noChangeAspect="1"/>
                    </pic:cNvPicPr>
                  </pic:nvPicPr>
                  <pic:blipFill>
                    <a:blip r:embed="rId52" cstate="print"/>
                    <a:stretch>
                      <a:fillRect/>
                    </a:stretch>
                  </pic:blipFill>
                  <pic:spPr>
                    <a:xfrm>
                      <a:off x="0" y="0"/>
                      <a:ext cx="6134878" cy="2612612"/>
                    </a:xfrm>
                    <a:prstGeom prst="rect">
                      <a:avLst/>
                    </a:prstGeom>
                  </pic:spPr>
                </pic:pic>
              </a:graphicData>
            </a:graphic>
          </wp:anchor>
        </w:drawing>
      </w:r>
    </w:p>
    <w:p>
      <w:pPr>
        <w:pStyle w:val="6"/>
        <w:spacing w:before="12"/>
        <w:rPr>
          <w:sz w:val="26"/>
        </w:rPr>
      </w:pPr>
    </w:p>
    <w:p>
      <w:pPr>
        <w:pStyle w:val="13"/>
        <w:numPr>
          <w:ilvl w:val="2"/>
          <w:numId w:val="6"/>
        </w:numPr>
        <w:tabs>
          <w:tab w:val="left" w:pos="1120"/>
          <w:tab w:val="left" w:pos="4433"/>
        </w:tabs>
        <w:spacing w:before="0" w:after="0" w:line="240" w:lineRule="auto"/>
        <w:ind w:left="1119" w:right="0" w:hanging="587"/>
        <w:jc w:val="left"/>
        <w:rPr>
          <w:sz w:val="22"/>
        </w:rPr>
      </w:pPr>
      <w:r>
        <mc:AlternateContent>
          <mc:Choice Requires="wps">
            <w:drawing>
              <wp:anchor distT="0" distB="0" distL="114300" distR="114300" simplePos="0" relativeHeight="251232256" behindDoc="1" locked="0" layoutInCell="1" allowOverlap="1">
                <wp:simplePos x="0" y="0"/>
                <wp:positionH relativeFrom="page">
                  <wp:posOffset>3767455</wp:posOffset>
                </wp:positionH>
                <wp:positionV relativeFrom="paragraph">
                  <wp:posOffset>-147320</wp:posOffset>
                </wp:positionV>
                <wp:extent cx="457200" cy="344170"/>
                <wp:effectExtent l="0" t="0" r="0" b="17780"/>
                <wp:wrapNone/>
                <wp:docPr id="8" name="矩形 17"/>
                <wp:cNvGraphicFramePr/>
                <a:graphic xmlns:a="http://schemas.openxmlformats.org/drawingml/2006/main">
                  <a:graphicData uri="http://schemas.microsoft.com/office/word/2010/wordprocessingShape">
                    <wps:wsp>
                      <wps:cNvSpPr/>
                      <wps:spPr>
                        <a:xfrm>
                          <a:off x="0" y="0"/>
                          <a:ext cx="457200" cy="344170"/>
                        </a:xfrm>
                        <a:prstGeom prst="rect">
                          <a:avLst/>
                        </a:prstGeom>
                        <a:solidFill>
                          <a:srgbClr val="FFFF00"/>
                        </a:solidFill>
                        <a:ln>
                          <a:noFill/>
                        </a:ln>
                      </wps:spPr>
                      <wps:bodyPr upright="1"/>
                    </wps:wsp>
                  </a:graphicData>
                </a:graphic>
              </wp:anchor>
            </w:drawing>
          </mc:Choice>
          <mc:Fallback>
            <w:pict>
              <v:rect id="矩形 17" o:spid="_x0000_s1026" o:spt="1" style="position:absolute;left:0pt;margin-left:296.65pt;margin-top:-11.6pt;height:27.1pt;width:36pt;mso-position-horizontal-relative:page;z-index:-252084224;mso-width-relative:page;mso-height-relative:page;" fillcolor="#FFFF00" filled="t" stroked="f" coordsize="21600,21600" o:gfxdata="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LeJim2AAAAAoBAAAPAAAAAAAAAAEAIAAAACIA&#10;AABkcnMvZG93bnJldi54bWxQSwECFAAUAAAACACHTuJAL/zt+ZcBAAARAwAADgAAAAAAAAABACAA&#10;AAAnAQAAZHJzL2Uyb0RvYy54bWxQSwUGAAAAAAYABgBZAQAAMAUAAAAA&#10;">
                <v:fill on="t" focussize="0,0"/>
                <v:stroke on="f"/>
                <v:imagedata o:title=""/>
                <o:lock v:ext="edit" aspectratio="f"/>
              </v:rect>
            </w:pict>
          </mc:Fallback>
        </mc:AlternateContent>
      </w:r>
      <w:r>
        <w:drawing>
          <wp:anchor distT="0" distB="0" distL="0" distR="0" simplePos="0" relativeHeight="251234304" behindDoc="1" locked="0" layoutInCell="1" allowOverlap="1">
            <wp:simplePos x="0" y="0"/>
            <wp:positionH relativeFrom="page">
              <wp:posOffset>1765935</wp:posOffset>
            </wp:positionH>
            <wp:positionV relativeFrom="paragraph">
              <wp:posOffset>-10160</wp:posOffset>
            </wp:positionV>
            <wp:extent cx="1665605" cy="120650"/>
            <wp:effectExtent l="0" t="0" r="0" b="0"/>
            <wp:wrapNone/>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6.png"/>
                    <pic:cNvPicPr>
                      <a:picLocks noChangeAspect="1"/>
                    </pic:cNvPicPr>
                  </pic:nvPicPr>
                  <pic:blipFill>
                    <a:blip r:embed="rId53" cstate="print"/>
                    <a:stretch>
                      <a:fillRect/>
                    </a:stretch>
                  </pic:blipFill>
                  <pic:spPr>
                    <a:xfrm>
                      <a:off x="0" y="0"/>
                      <a:ext cx="1665341" cy="120635"/>
                    </a:xfrm>
                    <a:prstGeom prst="rect">
                      <a:avLst/>
                    </a:prstGeom>
                  </pic:spPr>
                </pic:pic>
              </a:graphicData>
            </a:graphic>
          </wp:anchor>
        </w:drawing>
      </w:r>
      <w:r>
        <w:rPr>
          <w:sz w:val="24"/>
        </w:rPr>
        <w:t>请在</w:t>
      </w:r>
      <w:r>
        <w:rPr>
          <w:sz w:val="24"/>
        </w:rPr>
        <w:tab/>
      </w:r>
      <w:r>
        <w:rPr>
          <w:sz w:val="24"/>
        </w:rPr>
        <w:t>处，选择否，并勾选相应的学历和学籍信息。</w:t>
      </w:r>
    </w:p>
    <w:p>
      <w:pPr>
        <w:pStyle w:val="6"/>
        <w:spacing w:before="5"/>
        <w:rPr>
          <w:sz w:val="22"/>
        </w:rPr>
      </w:pPr>
      <w:r>
        <w:drawing>
          <wp:anchor distT="0" distB="0" distL="0" distR="0" simplePos="0" relativeHeight="1024" behindDoc="0" locked="0" layoutInCell="1" allowOverlap="1">
            <wp:simplePos x="0" y="0"/>
            <wp:positionH relativeFrom="page">
              <wp:posOffset>820420</wp:posOffset>
            </wp:positionH>
            <wp:positionV relativeFrom="paragraph">
              <wp:posOffset>206375</wp:posOffset>
            </wp:positionV>
            <wp:extent cx="6031230" cy="1509395"/>
            <wp:effectExtent l="0" t="0" r="0" b="0"/>
            <wp:wrapTopAndBottom/>
            <wp:docPr id="8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7.jpeg"/>
                    <pic:cNvPicPr>
                      <a:picLocks noChangeAspect="1"/>
                    </pic:cNvPicPr>
                  </pic:nvPicPr>
                  <pic:blipFill>
                    <a:blip r:embed="rId54" cstate="print"/>
                    <a:stretch>
                      <a:fillRect/>
                    </a:stretch>
                  </pic:blipFill>
                  <pic:spPr>
                    <a:xfrm>
                      <a:off x="0" y="0"/>
                      <a:ext cx="6031473" cy="1509331"/>
                    </a:xfrm>
                    <a:prstGeom prst="rect">
                      <a:avLst/>
                    </a:prstGeom>
                  </pic:spPr>
                </pic:pic>
              </a:graphicData>
            </a:graphic>
          </wp:anchor>
        </w:drawing>
      </w:r>
    </w:p>
    <w:p>
      <w:pPr>
        <w:pStyle w:val="6"/>
        <w:rPr>
          <w:sz w:val="26"/>
        </w:rPr>
      </w:pPr>
    </w:p>
    <w:p>
      <w:pPr>
        <w:pStyle w:val="6"/>
        <w:spacing w:before="8"/>
        <w:rPr>
          <w:sz w:val="30"/>
        </w:rPr>
      </w:pPr>
    </w:p>
    <w:p>
      <w:pPr>
        <w:pStyle w:val="6"/>
        <w:spacing w:before="1" w:line="364" w:lineRule="auto"/>
        <w:ind w:left="112" w:right="231" w:firstLine="480"/>
      </w:pPr>
      <w:r>
        <w:t>如果添加信息有误</w:t>
      </w:r>
      <w:r>
        <w:rPr>
          <w:spacing w:val="-111"/>
        </w:rPr>
        <w:t>，</w:t>
      </w:r>
      <w:r>
        <w:t>请点击</w:t>
      </w:r>
      <w:r>
        <w:drawing>
          <wp:inline distT="0" distB="0" distL="0" distR="0">
            <wp:extent cx="387350" cy="224155"/>
            <wp:effectExtent l="0" t="0" r="0" b="0"/>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8.png"/>
                    <pic:cNvPicPr>
                      <a:picLocks noChangeAspect="1"/>
                    </pic:cNvPicPr>
                  </pic:nvPicPr>
                  <pic:blipFill>
                    <a:blip r:embed="rId55" cstate="print"/>
                    <a:stretch>
                      <a:fillRect/>
                    </a:stretch>
                  </pic:blipFill>
                  <pic:spPr>
                    <a:xfrm>
                      <a:off x="0" y="0"/>
                      <a:ext cx="387350" cy="224663"/>
                    </a:xfrm>
                    <a:prstGeom prst="rect">
                      <a:avLst/>
                    </a:prstGeom>
                  </pic:spPr>
                </pic:pic>
              </a:graphicData>
            </a:graphic>
          </wp:inline>
        </w:drawing>
      </w:r>
      <w:r>
        <w:t>按钮进行修改</w:t>
      </w:r>
      <w:r>
        <w:rPr>
          <w:spacing w:val="-111"/>
        </w:rPr>
        <w:t>，</w:t>
      </w:r>
      <w:r>
        <w:t>后提交即可</w:t>
      </w:r>
      <w:r>
        <w:rPr>
          <w:spacing w:val="-111"/>
        </w:rPr>
        <w:t>，</w:t>
      </w:r>
      <w:r>
        <w:t>如您不需要保留本条信息</w:t>
      </w:r>
      <w:r>
        <w:rPr>
          <w:spacing w:val="-14"/>
        </w:rPr>
        <w:t xml:space="preserve">， </w:t>
      </w:r>
      <w:r>
        <w:t>请到“个人信息中</w:t>
      </w:r>
      <w:r>
        <w:rPr>
          <w:spacing w:val="-1"/>
        </w:rPr>
        <w:t>心</w:t>
      </w:r>
      <w:r>
        <w:rPr>
          <w:spacing w:val="-120"/>
        </w:rPr>
        <w:t>”，</w:t>
      </w:r>
      <w:r>
        <w:t>“学历学籍”模块下，选择“学籍信息”后，点</w:t>
      </w:r>
      <w:r>
        <w:rPr>
          <w:spacing w:val="-1"/>
        </w:rPr>
        <w:t>击</w:t>
      </w:r>
      <w:r>
        <w:rPr>
          <w:spacing w:val="-1"/>
        </w:rPr>
        <w:drawing>
          <wp:inline distT="0" distB="0" distL="0" distR="0">
            <wp:extent cx="365760" cy="200025"/>
            <wp:effectExtent l="0" t="0" r="0" b="0"/>
            <wp:docPr id="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9.png"/>
                    <pic:cNvPicPr>
                      <a:picLocks noChangeAspect="1"/>
                    </pic:cNvPicPr>
                  </pic:nvPicPr>
                  <pic:blipFill>
                    <a:blip r:embed="rId56" cstate="print"/>
                    <a:stretch>
                      <a:fillRect/>
                    </a:stretch>
                  </pic:blipFill>
                  <pic:spPr>
                    <a:xfrm>
                      <a:off x="0" y="0"/>
                      <a:ext cx="365760" cy="200025"/>
                    </a:xfrm>
                    <a:prstGeom prst="rect">
                      <a:avLst/>
                    </a:prstGeom>
                  </pic:spPr>
                </pic:pic>
              </a:graphicData>
            </a:graphic>
          </wp:inline>
        </w:drawing>
      </w:r>
      <w:r>
        <w:t>按钮删除。</w:t>
      </w:r>
    </w:p>
    <w:p>
      <w:pPr>
        <w:pStyle w:val="6"/>
        <w:rPr>
          <w:sz w:val="20"/>
        </w:rPr>
      </w:pPr>
    </w:p>
    <w:p>
      <w:pPr>
        <w:pStyle w:val="6"/>
        <w:spacing w:before="7"/>
        <w:rPr>
          <w:sz w:val="15"/>
        </w:rPr>
      </w:pPr>
      <w:r>
        <w:drawing>
          <wp:anchor distT="0" distB="0" distL="0" distR="0" simplePos="0" relativeHeight="1024" behindDoc="0" locked="0" layoutInCell="1" allowOverlap="1">
            <wp:simplePos x="0" y="0"/>
            <wp:positionH relativeFrom="page">
              <wp:posOffset>720090</wp:posOffset>
            </wp:positionH>
            <wp:positionV relativeFrom="paragraph">
              <wp:posOffset>151130</wp:posOffset>
            </wp:positionV>
            <wp:extent cx="6082030" cy="1577340"/>
            <wp:effectExtent l="0" t="0" r="0" b="0"/>
            <wp:wrapTopAndBottom/>
            <wp:docPr id="8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2.jpeg"/>
                    <pic:cNvPicPr>
                      <a:picLocks noChangeAspect="1"/>
                    </pic:cNvPicPr>
                  </pic:nvPicPr>
                  <pic:blipFill>
                    <a:blip r:embed="rId39" cstate="print"/>
                    <a:stretch>
                      <a:fillRect/>
                    </a:stretch>
                  </pic:blipFill>
                  <pic:spPr>
                    <a:xfrm>
                      <a:off x="0" y="0"/>
                      <a:ext cx="6082173" cy="1577149"/>
                    </a:xfrm>
                    <a:prstGeom prst="rect">
                      <a:avLst/>
                    </a:prstGeom>
                  </pic:spPr>
                </pic:pic>
              </a:graphicData>
            </a:graphic>
          </wp:anchor>
        </w:drawing>
      </w:r>
    </w:p>
    <w:p>
      <w:pPr>
        <w:spacing w:after="0"/>
        <w:rPr>
          <w:sz w:val="15"/>
        </w:rPr>
        <w:sectPr>
          <w:pgSz w:w="11910" w:h="16840"/>
          <w:pgMar w:top="900" w:right="900" w:bottom="800" w:left="1020" w:header="0" w:footer="616" w:gutter="0"/>
        </w:sectPr>
      </w:pPr>
    </w:p>
    <w:p>
      <w:pPr>
        <w:pStyle w:val="6"/>
        <w:spacing w:before="9"/>
        <w:rPr>
          <w:sz w:val="8"/>
        </w:rPr>
      </w:pPr>
    </w:p>
    <w:p>
      <w:pPr>
        <w:pStyle w:val="13"/>
        <w:numPr>
          <w:ilvl w:val="2"/>
          <w:numId w:val="6"/>
        </w:numPr>
        <w:tabs>
          <w:tab w:val="left" w:pos="1135"/>
        </w:tabs>
        <w:spacing w:before="4" w:after="0" w:line="396" w:lineRule="auto"/>
        <w:ind w:left="1253" w:right="233" w:hanging="720"/>
        <w:jc w:val="both"/>
        <w:rPr>
          <w:sz w:val="22"/>
        </w:rPr>
      </w:pPr>
      <w:r>
        <mc:AlternateContent>
          <mc:Choice Requires="wps">
            <w:drawing>
              <wp:anchor distT="0" distB="0" distL="114300" distR="114300" simplePos="0" relativeHeight="251237376" behindDoc="1" locked="0" layoutInCell="1" allowOverlap="1">
                <wp:simplePos x="0" y="0"/>
                <wp:positionH relativeFrom="page">
                  <wp:posOffset>5314950</wp:posOffset>
                </wp:positionH>
                <wp:positionV relativeFrom="paragraph">
                  <wp:posOffset>-74930</wp:posOffset>
                </wp:positionV>
                <wp:extent cx="1219200" cy="318135"/>
                <wp:effectExtent l="0" t="0" r="0" b="5715"/>
                <wp:wrapNone/>
                <wp:docPr id="10" name="矩形 18"/>
                <wp:cNvGraphicFramePr/>
                <a:graphic xmlns:a="http://schemas.openxmlformats.org/drawingml/2006/main">
                  <a:graphicData uri="http://schemas.microsoft.com/office/word/2010/wordprocessingShape">
                    <wps:wsp>
                      <wps:cNvSpPr/>
                      <wps:spPr>
                        <a:xfrm>
                          <a:off x="0" y="0"/>
                          <a:ext cx="1219200" cy="318135"/>
                        </a:xfrm>
                        <a:prstGeom prst="rect">
                          <a:avLst/>
                        </a:prstGeom>
                        <a:solidFill>
                          <a:srgbClr val="FFFF00"/>
                        </a:solidFill>
                        <a:ln>
                          <a:noFill/>
                        </a:ln>
                      </wps:spPr>
                      <wps:bodyPr upright="1"/>
                    </wps:wsp>
                  </a:graphicData>
                </a:graphic>
              </wp:anchor>
            </w:drawing>
          </mc:Choice>
          <mc:Fallback>
            <w:pict>
              <v:rect id="矩形 18" o:spid="_x0000_s1026" o:spt="1" style="position:absolute;left:0pt;margin-left:418.5pt;margin-top:-5.9pt;height:25.05pt;width:96pt;mso-position-horizontal-relative:page;z-index:-252079104;mso-width-relative:page;mso-height-relative:page;" fillcolor="#FFFF00" filled="t" stroked="f" coordsize="21600,21600" o:gfxdata="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CSPfPYAAAACwEAAA8AAAAAAAAAAQAgAAAAIgAA&#10;AGRycy9kb3ducmV2LnhtbFBLAQIUABQAAAAIAIdO4kCYb/sWlgEAABMDAAAOAAAAAAAAAAEAIAAA&#10;ACcBAABkcnMvZTJvRG9jLnhtbFBLBQYAAAAABgAGAFkBAAAvBQAAAAA=&#10;">
                <v:fill on="t" focussize="0,0"/>
                <v:stroke on="f"/>
                <v:imagedata o:title=""/>
                <o:lock v:ext="edit" aspectratio="f"/>
              </v:rect>
            </w:pict>
          </mc:Fallback>
        </mc:AlternateContent>
      </w:r>
      <w:r>
        <mc:AlternateContent>
          <mc:Choice Requires="wps">
            <w:drawing>
              <wp:anchor distT="0" distB="0" distL="114300" distR="114300" simplePos="0" relativeHeight="251238400" behindDoc="1" locked="0" layoutInCell="1" allowOverlap="1">
                <wp:simplePos x="0" y="0"/>
                <wp:positionH relativeFrom="page">
                  <wp:posOffset>1748155</wp:posOffset>
                </wp:positionH>
                <wp:positionV relativeFrom="paragraph">
                  <wp:posOffset>320675</wp:posOffset>
                </wp:positionV>
                <wp:extent cx="914400" cy="318770"/>
                <wp:effectExtent l="0" t="0" r="0" b="5080"/>
                <wp:wrapNone/>
                <wp:docPr id="12" name="矩形 19"/>
                <wp:cNvGraphicFramePr/>
                <a:graphic xmlns:a="http://schemas.openxmlformats.org/drawingml/2006/main">
                  <a:graphicData uri="http://schemas.microsoft.com/office/word/2010/wordprocessingShape">
                    <wps:wsp>
                      <wps:cNvSpPr/>
                      <wps:spPr>
                        <a:xfrm>
                          <a:off x="0" y="0"/>
                          <a:ext cx="914400" cy="318770"/>
                        </a:xfrm>
                        <a:prstGeom prst="rect">
                          <a:avLst/>
                        </a:prstGeom>
                        <a:solidFill>
                          <a:srgbClr val="FFFF00"/>
                        </a:solidFill>
                        <a:ln>
                          <a:noFill/>
                        </a:ln>
                      </wps:spPr>
                      <wps:bodyPr upright="1"/>
                    </wps:wsp>
                  </a:graphicData>
                </a:graphic>
              </wp:anchor>
            </w:drawing>
          </mc:Choice>
          <mc:Fallback>
            <w:pict>
              <v:rect id="矩形 19" o:spid="_x0000_s1026" o:spt="1" style="position:absolute;left:0pt;margin-left:137.65pt;margin-top:25.25pt;height:25.1pt;width:72pt;mso-position-horizontal-relative:page;z-index:-252078080;mso-width-relative:page;mso-height-relative:page;" fillcolor="#FFFF00" filled="t" stroked="f" coordsize="21600,21600" o:gfxdata="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fy2jF1wAAAAoBAAAPAAAAAAAAAAEAIAAAACIA&#10;AABkcnMvZG93bnJldi54bWxQSwECFAAUAAAACACHTuJAEDDZ0ZgBAAASAwAADgAAAAAAAAABACAA&#10;AAAmAQAAZHJzL2Uyb0RvYy54bWxQSwUGAAAAAAYABgBZAQAAMAUAAAAA&#10;">
                <v:fill on="t" focussize="0,0"/>
                <v:stroke on="f"/>
                <v:imagedata o:title=""/>
                <o:lock v:ext="edit" aspectratio="f"/>
              </v:rect>
            </w:pict>
          </mc:Fallback>
        </mc:AlternateContent>
      </w:r>
      <w:r>
        <w:rPr>
          <w:sz w:val="24"/>
        </w:rPr>
        <w:t>点击</w:t>
      </w:r>
      <w:r>
        <w:rPr>
          <w:sz w:val="24"/>
        </w:rPr>
        <w:drawing>
          <wp:inline distT="0" distB="0" distL="0" distR="0">
            <wp:extent cx="371475" cy="194945"/>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0.jpeg"/>
                    <pic:cNvPicPr>
                      <a:picLocks noChangeAspect="1"/>
                    </pic:cNvPicPr>
                  </pic:nvPicPr>
                  <pic:blipFill>
                    <a:blip r:embed="rId57" cstate="print"/>
                    <a:stretch>
                      <a:fillRect/>
                    </a:stretch>
                  </pic:blipFill>
                  <pic:spPr>
                    <a:xfrm>
                      <a:off x="0" y="0"/>
                      <a:ext cx="371475" cy="195516"/>
                    </a:xfrm>
                    <a:prstGeom prst="rect">
                      <a:avLst/>
                    </a:prstGeom>
                  </pic:spPr>
                </pic:pic>
              </a:graphicData>
            </a:graphic>
          </wp:inline>
        </w:drawing>
      </w:r>
      <w:r>
        <w:rPr>
          <w:sz w:val="24"/>
        </w:rPr>
        <w:t>按钮</w:t>
      </w:r>
      <w:r>
        <w:rPr>
          <w:spacing w:val="-12"/>
          <w:sz w:val="24"/>
        </w:rPr>
        <w:t>，</w:t>
      </w:r>
      <w:r>
        <w:rPr>
          <w:sz w:val="24"/>
        </w:rPr>
        <w:t>填写选择认定机构信息</w:t>
      </w:r>
      <w:r>
        <w:rPr>
          <w:spacing w:val="-11"/>
          <w:sz w:val="24"/>
        </w:rPr>
        <w:t>，</w:t>
      </w:r>
      <w:r>
        <w:rPr>
          <w:sz w:val="24"/>
        </w:rPr>
        <w:t>选择认定机构为重庆市教育委员会及确认点</w:t>
      </w:r>
      <w:r>
        <w:rPr>
          <w:rFonts w:hint="eastAsia"/>
          <w:sz w:val="24"/>
          <w:lang w:eastAsia="zh-CN"/>
        </w:rPr>
        <w:t>重庆工商大</w:t>
      </w:r>
      <w:r>
        <w:rPr>
          <w:rFonts w:hint="eastAsia"/>
          <w:sz w:val="24"/>
          <w:highlight w:val="yellow"/>
          <w:lang w:eastAsia="zh-CN"/>
        </w:rPr>
        <w:t>学融智学院</w:t>
      </w:r>
      <w:r>
        <w:rPr>
          <w:sz w:val="24"/>
        </w:rPr>
        <w:t>，点击</w:t>
      </w:r>
      <w:r>
        <w:rPr>
          <w:sz w:val="24"/>
        </w:rPr>
        <w:drawing>
          <wp:inline distT="0" distB="0" distL="0" distR="0">
            <wp:extent cx="371475" cy="194945"/>
            <wp:effectExtent l="0" t="0" r="0" b="0"/>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0.jpeg"/>
                    <pic:cNvPicPr>
                      <a:picLocks noChangeAspect="1"/>
                    </pic:cNvPicPr>
                  </pic:nvPicPr>
                  <pic:blipFill>
                    <a:blip r:embed="rId57" cstate="print"/>
                    <a:stretch>
                      <a:fillRect/>
                    </a:stretch>
                  </pic:blipFill>
                  <pic:spPr>
                    <a:xfrm>
                      <a:off x="0" y="0"/>
                      <a:ext cx="371475" cy="195516"/>
                    </a:xfrm>
                    <a:prstGeom prst="rect">
                      <a:avLst/>
                    </a:prstGeom>
                  </pic:spPr>
                </pic:pic>
              </a:graphicData>
            </a:graphic>
          </wp:inline>
        </w:drawing>
      </w:r>
      <w:r>
        <w:rPr>
          <w:sz w:val="24"/>
        </w:rPr>
        <w:t>按钮，看到填写认定信息。</w:t>
      </w:r>
    </w:p>
    <w:p>
      <w:pPr>
        <w:pStyle w:val="6"/>
        <w:spacing w:before="2"/>
        <w:rPr>
          <w:sz w:val="9"/>
        </w:rPr>
      </w:pPr>
      <w:r>
        <w:drawing>
          <wp:anchor distT="0" distB="0" distL="0" distR="0" simplePos="0" relativeHeight="1024" behindDoc="0" locked="0" layoutInCell="1" allowOverlap="1">
            <wp:simplePos x="0" y="0"/>
            <wp:positionH relativeFrom="page">
              <wp:posOffset>766445</wp:posOffset>
            </wp:positionH>
            <wp:positionV relativeFrom="paragraph">
              <wp:posOffset>99695</wp:posOffset>
            </wp:positionV>
            <wp:extent cx="6005195" cy="2576830"/>
            <wp:effectExtent l="0" t="0" r="0" b="0"/>
            <wp:wrapTopAndBottom/>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1.jpeg"/>
                    <pic:cNvPicPr>
                      <a:picLocks noChangeAspect="1"/>
                    </pic:cNvPicPr>
                  </pic:nvPicPr>
                  <pic:blipFill>
                    <a:blip r:embed="rId58" cstate="print"/>
                    <a:stretch>
                      <a:fillRect/>
                    </a:stretch>
                  </pic:blipFill>
                  <pic:spPr>
                    <a:xfrm>
                      <a:off x="0" y="0"/>
                      <a:ext cx="6005429" cy="2577083"/>
                    </a:xfrm>
                    <a:prstGeom prst="rect">
                      <a:avLst/>
                    </a:prstGeom>
                  </pic:spPr>
                </pic:pic>
              </a:graphicData>
            </a:graphic>
          </wp:anchor>
        </w:drawing>
      </w:r>
    </w:p>
    <w:p>
      <w:pPr>
        <w:pStyle w:val="13"/>
        <w:numPr>
          <w:ilvl w:val="2"/>
          <w:numId w:val="6"/>
        </w:numPr>
        <w:tabs>
          <w:tab w:val="left" w:pos="1120"/>
        </w:tabs>
        <w:spacing w:before="177" w:after="0" w:line="364" w:lineRule="auto"/>
        <w:ind w:left="1253" w:right="231" w:hanging="720"/>
        <w:jc w:val="both"/>
        <w:rPr>
          <w:sz w:val="22"/>
        </w:rPr>
      </w:pPr>
      <w:r>
        <w:rPr>
          <w:sz w:val="24"/>
        </w:rPr>
        <w:t>在填写认定信息页面下，根据实际情况填写本人的认定信息，并上传个人</w:t>
      </w:r>
      <w:r>
        <w:rPr>
          <w:color w:val="333333"/>
          <w:sz w:val="24"/>
        </w:rPr>
        <w:t>近期本</w:t>
      </w:r>
      <w:r>
        <w:rPr>
          <w:color w:val="333333"/>
          <w:spacing w:val="-21"/>
          <w:sz w:val="24"/>
        </w:rPr>
        <w:t xml:space="preserve">人 </w:t>
      </w:r>
      <w:r>
        <w:rPr>
          <w:rFonts w:ascii="Times New Roman" w:eastAsia="Times New Roman"/>
          <w:color w:val="333333"/>
          <w:sz w:val="24"/>
        </w:rPr>
        <w:t>1</w:t>
      </w:r>
      <w:r>
        <w:rPr>
          <w:rFonts w:ascii="Times New Roman" w:eastAsia="Times New Roman"/>
          <w:color w:val="333333"/>
          <w:spacing w:val="19"/>
          <w:sz w:val="24"/>
        </w:rPr>
        <w:t xml:space="preserve"> </w:t>
      </w:r>
      <w:r>
        <w:rPr>
          <w:color w:val="333333"/>
          <w:sz w:val="24"/>
        </w:rPr>
        <w:t>寸免冠</w:t>
      </w:r>
      <w:r>
        <w:rPr>
          <w:rFonts w:hint="eastAsia"/>
          <w:color w:val="333333"/>
          <w:sz w:val="24"/>
          <w:highlight w:val="yellow"/>
          <w:lang w:eastAsia="zh-CN"/>
        </w:rPr>
        <w:t>白底</w:t>
      </w:r>
      <w:r>
        <w:rPr>
          <w:color w:val="333333"/>
          <w:sz w:val="24"/>
        </w:rPr>
        <w:t>正面证件照</w:t>
      </w:r>
      <w:r>
        <w:rPr>
          <w:sz w:val="24"/>
        </w:rPr>
        <w:t>（</w:t>
      </w:r>
      <w:r>
        <w:rPr>
          <w:spacing w:val="-6"/>
          <w:sz w:val="24"/>
          <w:highlight w:val="yellow"/>
        </w:rPr>
        <w:t xml:space="preserve">照片大小小于 </w:t>
      </w:r>
      <w:r>
        <w:rPr>
          <w:rFonts w:ascii="Times New Roman" w:eastAsia="Times New Roman"/>
          <w:sz w:val="24"/>
          <w:highlight w:val="yellow"/>
        </w:rPr>
        <w:t>200k</w:t>
      </w:r>
      <w:r>
        <w:rPr>
          <w:spacing w:val="-9"/>
          <w:sz w:val="24"/>
          <w:highlight w:val="yellow"/>
        </w:rPr>
        <w:t xml:space="preserve">，图片为 </w:t>
      </w:r>
      <w:r>
        <w:rPr>
          <w:rFonts w:ascii="Times New Roman" w:eastAsia="Times New Roman"/>
          <w:sz w:val="24"/>
          <w:highlight w:val="yellow"/>
        </w:rPr>
        <w:t>jpg</w:t>
      </w:r>
      <w:r>
        <w:rPr>
          <w:rFonts w:ascii="Times New Roman" w:eastAsia="Times New Roman"/>
          <w:spacing w:val="16"/>
          <w:sz w:val="24"/>
          <w:highlight w:val="yellow"/>
        </w:rPr>
        <w:t xml:space="preserve"> </w:t>
      </w:r>
      <w:r>
        <w:rPr>
          <w:spacing w:val="-2"/>
          <w:sz w:val="24"/>
          <w:highlight w:val="yellow"/>
        </w:rPr>
        <w:t>格式</w:t>
      </w:r>
      <w:r>
        <w:rPr>
          <w:spacing w:val="-2"/>
          <w:sz w:val="24"/>
        </w:rPr>
        <w:t>，须与教师资格证</w:t>
      </w:r>
      <w:r>
        <w:rPr>
          <w:sz w:val="24"/>
        </w:rPr>
        <w:t>书上粘贴的照片为同一</w:t>
      </w:r>
      <w:r>
        <w:rPr>
          <w:rFonts w:hint="eastAsia"/>
          <w:sz w:val="24"/>
          <w:highlight w:val="yellow"/>
          <w:lang w:eastAsia="zh-CN"/>
        </w:rPr>
        <w:t>白色</w:t>
      </w:r>
      <w:r>
        <w:rPr>
          <w:sz w:val="24"/>
        </w:rPr>
        <w:t>底版</w:t>
      </w:r>
      <w:r>
        <w:rPr>
          <w:spacing w:val="-120"/>
          <w:sz w:val="24"/>
        </w:rPr>
        <w:t>）</w:t>
      </w:r>
      <w:r>
        <w:rPr>
          <w:sz w:val="24"/>
        </w:rPr>
        <w:t>，如需修改请点击图片，重新选择</w:t>
      </w:r>
      <w:r>
        <w:rPr>
          <w:color w:val="333333"/>
          <w:sz w:val="24"/>
        </w:rPr>
        <w:t>。</w:t>
      </w:r>
    </w:p>
    <w:p>
      <w:pPr>
        <w:spacing w:before="22"/>
        <w:ind w:left="1673" w:right="0" w:firstLine="0"/>
        <w:jc w:val="left"/>
        <w:rPr>
          <w:sz w:val="21"/>
        </w:rPr>
      </w:pPr>
      <w:r>
        <w:rPr>
          <w:sz w:val="21"/>
          <w:shd w:val="clear" w:color="auto" w:fill="FFFF00"/>
        </w:rPr>
        <w:t>信息注意事项</w:t>
      </w:r>
    </w:p>
    <w:p>
      <w:pPr>
        <w:pStyle w:val="13"/>
        <w:numPr>
          <w:ilvl w:val="0"/>
          <w:numId w:val="0"/>
        </w:numPr>
        <w:tabs>
          <w:tab w:val="left" w:pos="2335"/>
        </w:tabs>
        <w:spacing w:before="179" w:after="0" w:line="240" w:lineRule="auto"/>
        <w:ind w:left="1732" w:leftChars="0" w:right="0" w:rightChars="0"/>
        <w:jc w:val="left"/>
        <w:rPr>
          <w:sz w:val="24"/>
        </w:rPr>
      </w:pPr>
      <w:r>
        <w:t>（</w:t>
      </w:r>
      <w:r>
        <w:rPr>
          <w:rFonts w:hint="eastAsia" w:ascii="Times New Roman" w:hAnsi="Times New Roman"/>
          <w:lang w:val="en-US" w:eastAsia="zh-CN"/>
        </w:rPr>
        <w:t>1</w:t>
      </w:r>
      <w:r>
        <w:rPr>
          <w:spacing w:val="-120"/>
        </w:rPr>
        <w:t>）</w:t>
      </w:r>
      <w:r>
        <w:rPr>
          <w:spacing w:val="-7"/>
          <w:sz w:val="24"/>
        </w:rPr>
        <w:t>“资格种类”选择“高等学校教师资格”。</w:t>
      </w:r>
    </w:p>
    <w:p>
      <w:pPr>
        <w:pStyle w:val="13"/>
        <w:numPr>
          <w:ilvl w:val="0"/>
          <w:numId w:val="0"/>
        </w:numPr>
        <w:tabs>
          <w:tab w:val="left" w:pos="2335"/>
        </w:tabs>
        <w:spacing w:before="160" w:after="0" w:line="240" w:lineRule="auto"/>
        <w:ind w:left="1732" w:leftChars="0" w:right="0" w:rightChars="0"/>
        <w:jc w:val="left"/>
        <w:rPr>
          <w:sz w:val="24"/>
        </w:rPr>
      </w:pPr>
      <w:r>
        <w:t>（</w:t>
      </w:r>
      <w:r>
        <w:rPr>
          <w:rFonts w:hint="eastAsia" w:ascii="Times New Roman" w:hAnsi="Times New Roman"/>
          <w:lang w:val="en-US" w:eastAsia="zh-CN"/>
        </w:rPr>
        <w:t>2</w:t>
      </w:r>
      <w:r>
        <w:rPr>
          <w:spacing w:val="-120"/>
        </w:rPr>
        <w:t>）</w:t>
      </w:r>
      <w:r>
        <w:rPr>
          <w:spacing w:val="-9"/>
          <w:sz w:val="24"/>
        </w:rPr>
        <w:t>“现从事职业”填写为“教师”。</w:t>
      </w:r>
    </w:p>
    <w:p>
      <w:pPr>
        <w:pStyle w:val="13"/>
        <w:numPr>
          <w:ilvl w:val="0"/>
          <w:numId w:val="0"/>
        </w:numPr>
        <w:tabs>
          <w:tab w:val="left" w:pos="2335"/>
        </w:tabs>
        <w:spacing w:before="161" w:after="0" w:line="240" w:lineRule="auto"/>
        <w:ind w:left="1732" w:leftChars="0" w:right="0" w:rightChars="0"/>
        <w:jc w:val="left"/>
        <w:rPr>
          <w:sz w:val="24"/>
        </w:rPr>
      </w:pPr>
      <w:r>
        <w:t>（</w:t>
      </w:r>
      <w:r>
        <w:rPr>
          <w:rFonts w:hint="eastAsia" w:ascii="Times New Roman" w:hAnsi="Times New Roman"/>
          <w:lang w:val="en-US" w:eastAsia="zh-CN"/>
        </w:rPr>
        <w:t>3</w:t>
      </w:r>
      <w:r>
        <w:rPr>
          <w:spacing w:val="-120"/>
        </w:rPr>
        <w:t>）</w:t>
      </w:r>
      <w:r>
        <w:rPr>
          <w:sz w:val="24"/>
        </w:rPr>
        <w:t>“工作单位”填写“重庆工商大学</w:t>
      </w:r>
      <w:r>
        <w:rPr>
          <w:rFonts w:hint="eastAsia" w:ascii="Times New Roman" w:hAnsi="Times New Roman"/>
          <w:sz w:val="24"/>
          <w:lang w:eastAsia="zh-CN"/>
        </w:rPr>
        <w:t>融智</w:t>
      </w:r>
      <w:r>
        <w:rPr>
          <w:sz w:val="24"/>
        </w:rPr>
        <w:t>学院</w:t>
      </w:r>
      <w:r>
        <w:rPr>
          <w:spacing w:val="-120"/>
          <w:sz w:val="24"/>
        </w:rPr>
        <w:t>”</w:t>
      </w:r>
      <w:r>
        <w:rPr>
          <w:sz w:val="24"/>
        </w:rPr>
        <w:t>。</w:t>
      </w:r>
    </w:p>
    <w:p>
      <w:pPr>
        <w:pStyle w:val="13"/>
        <w:numPr>
          <w:ilvl w:val="0"/>
          <w:numId w:val="0"/>
        </w:numPr>
        <w:tabs>
          <w:tab w:val="left" w:pos="2335"/>
        </w:tabs>
        <w:spacing w:before="160" w:after="0" w:line="240" w:lineRule="auto"/>
        <w:ind w:left="1732" w:leftChars="0" w:right="0" w:rightChars="0"/>
        <w:jc w:val="left"/>
        <w:rPr>
          <w:sz w:val="24"/>
        </w:rPr>
      </w:pPr>
      <w:r>
        <w:t>（</w:t>
      </w:r>
      <w:r>
        <w:rPr>
          <w:rFonts w:hint="eastAsia" w:ascii="Times New Roman" w:hAnsi="Times New Roman"/>
          <w:lang w:val="en-US" w:eastAsia="zh-CN"/>
        </w:rPr>
        <w:t>4</w:t>
      </w:r>
      <w:r>
        <w:rPr>
          <w:spacing w:val="-120"/>
        </w:rPr>
        <w:t>）</w:t>
      </w:r>
      <w:r>
        <w:rPr>
          <w:sz w:val="24"/>
        </w:rPr>
        <w:t>“专业技术职务”如实填写（</w:t>
      </w:r>
      <w:r>
        <w:rPr>
          <w:rFonts w:hint="eastAsia"/>
          <w:sz w:val="24"/>
          <w:lang w:eastAsia="zh-CN"/>
        </w:rPr>
        <w:t>未</w:t>
      </w:r>
      <w:r>
        <w:rPr>
          <w:sz w:val="24"/>
        </w:rPr>
        <w:t>取得的填写“无</w:t>
      </w:r>
      <w:r>
        <w:rPr>
          <w:spacing w:val="-120"/>
          <w:sz w:val="24"/>
        </w:rPr>
        <w:t>”）</w:t>
      </w:r>
      <w:r>
        <w:rPr>
          <w:sz w:val="24"/>
        </w:rPr>
        <w:t>。</w:t>
      </w:r>
    </w:p>
    <w:p>
      <w:pPr>
        <w:pStyle w:val="13"/>
        <w:numPr>
          <w:ilvl w:val="0"/>
          <w:numId w:val="0"/>
        </w:numPr>
        <w:tabs>
          <w:tab w:val="left" w:pos="2335"/>
        </w:tabs>
        <w:spacing w:before="161" w:after="0" w:line="240" w:lineRule="auto"/>
        <w:ind w:left="1732" w:leftChars="0" w:right="0" w:rightChars="0"/>
        <w:jc w:val="left"/>
        <w:rPr>
          <w:spacing w:val="-9"/>
          <w:sz w:val="24"/>
        </w:rPr>
      </w:pPr>
      <w:r>
        <w:t>（</w:t>
      </w:r>
      <w:r>
        <w:rPr>
          <w:rFonts w:hint="eastAsia" w:ascii="Times New Roman" w:hAnsi="Times New Roman"/>
          <w:lang w:val="en-US" w:eastAsia="zh-CN"/>
        </w:rPr>
        <w:t>5</w:t>
      </w:r>
      <w:r>
        <w:rPr>
          <w:spacing w:val="-120"/>
        </w:rPr>
        <w:t>）</w:t>
      </w:r>
      <w:r>
        <w:rPr>
          <w:spacing w:val="-3"/>
          <w:sz w:val="24"/>
        </w:rPr>
        <w:t>“单位地址</w:t>
      </w:r>
      <w:r>
        <w:rPr>
          <w:spacing w:val="-9"/>
          <w:sz w:val="24"/>
        </w:rPr>
        <w:t>”填写“</w:t>
      </w:r>
      <w:r>
        <w:rPr>
          <w:rFonts w:hint="eastAsia"/>
          <w:spacing w:val="-9"/>
          <w:sz w:val="24"/>
        </w:rPr>
        <w:t>重庆市巴南区尚文大道906号</w:t>
      </w:r>
      <w:r>
        <w:rPr>
          <w:spacing w:val="-9"/>
          <w:sz w:val="24"/>
        </w:rPr>
        <w:t>”。</w:t>
      </w:r>
    </w:p>
    <w:p>
      <w:pPr>
        <w:pStyle w:val="6"/>
        <w:spacing w:before="160"/>
        <w:ind w:left="1733"/>
      </w:pPr>
      <w:r>
        <w:t>（</w:t>
      </w:r>
      <w:r>
        <w:rPr>
          <w:rFonts w:ascii="Times New Roman" w:hAnsi="Times New Roman" w:eastAsia="Times New Roman"/>
        </w:rPr>
        <w:t>6</w:t>
      </w:r>
      <w:r>
        <w:rPr>
          <w:spacing w:val="-120"/>
        </w:rPr>
        <w:t>）</w:t>
      </w:r>
      <w:r>
        <w:t>“单位邮编”填写“</w:t>
      </w:r>
      <w:r>
        <w:rPr>
          <w:rFonts w:ascii="Times New Roman" w:hAnsi="Times New Roman" w:eastAsia="Times New Roman"/>
        </w:rPr>
        <w:t>4</w:t>
      </w:r>
      <w:r>
        <w:rPr>
          <w:rFonts w:hint="eastAsia" w:ascii="Times New Roman" w:hAnsi="Times New Roman"/>
          <w:lang w:val="en-US" w:eastAsia="zh-CN"/>
        </w:rPr>
        <w:t>01320</w:t>
      </w:r>
      <w:r>
        <w:rPr>
          <w:spacing w:val="-120"/>
        </w:rPr>
        <w:t>”。</w:t>
      </w:r>
    </w:p>
    <w:p>
      <w:pPr>
        <w:pStyle w:val="6"/>
        <w:spacing w:before="162"/>
        <w:ind w:left="1733"/>
      </w:pPr>
      <w:r>
        <w:rPr>
          <w:shd w:val="clear" w:color="auto" w:fill="FFFF00"/>
        </w:rPr>
        <w:t>（</w:t>
      </w:r>
      <w:r>
        <w:rPr>
          <w:rFonts w:ascii="Times New Roman" w:eastAsia="Times New Roman"/>
          <w:shd w:val="clear" w:color="auto" w:fill="FFFF00"/>
        </w:rPr>
        <w:t>7</w:t>
      </w:r>
      <w:r>
        <w:rPr>
          <w:shd w:val="clear" w:color="auto" w:fill="FFFF00"/>
        </w:rPr>
        <w:t>）任教学科务必选择到末尾及节点，如下图，</w:t>
      </w:r>
    </w:p>
    <w:p>
      <w:pPr>
        <w:pStyle w:val="6"/>
        <w:spacing w:before="4"/>
        <w:rPr>
          <w:sz w:val="9"/>
        </w:rPr>
      </w:pPr>
      <w:r>
        <w:drawing>
          <wp:anchor distT="0" distB="0" distL="0" distR="0" simplePos="0" relativeHeight="1024" behindDoc="0" locked="0" layoutInCell="1" allowOverlap="1">
            <wp:simplePos x="0" y="0"/>
            <wp:positionH relativeFrom="page">
              <wp:posOffset>939800</wp:posOffset>
            </wp:positionH>
            <wp:positionV relativeFrom="paragraph">
              <wp:posOffset>100330</wp:posOffset>
            </wp:positionV>
            <wp:extent cx="5593080" cy="2569210"/>
            <wp:effectExtent l="0" t="0" r="0" b="0"/>
            <wp:wrapTopAndBottom/>
            <wp:docPr id="9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2.jpeg"/>
                    <pic:cNvPicPr>
                      <a:picLocks noChangeAspect="1"/>
                    </pic:cNvPicPr>
                  </pic:nvPicPr>
                  <pic:blipFill>
                    <a:blip r:embed="rId59" cstate="print"/>
                    <a:stretch>
                      <a:fillRect/>
                    </a:stretch>
                  </pic:blipFill>
                  <pic:spPr>
                    <a:xfrm>
                      <a:off x="0" y="0"/>
                      <a:ext cx="5593247" cy="2569178"/>
                    </a:xfrm>
                    <a:prstGeom prst="rect">
                      <a:avLst/>
                    </a:prstGeom>
                  </pic:spPr>
                </pic:pic>
              </a:graphicData>
            </a:graphic>
          </wp:anchor>
        </w:drawing>
      </w:r>
    </w:p>
    <w:p>
      <w:pPr>
        <w:spacing w:after="0"/>
        <w:rPr>
          <w:sz w:val="9"/>
        </w:rPr>
        <w:sectPr>
          <w:pgSz w:w="11910" w:h="16840"/>
          <w:pgMar w:top="840" w:right="900" w:bottom="800" w:left="1020" w:header="0" w:footer="616" w:gutter="0"/>
        </w:sectPr>
      </w:pPr>
    </w:p>
    <w:p>
      <w:pPr>
        <w:pStyle w:val="6"/>
        <w:ind w:left="1885"/>
        <w:rPr>
          <w:sz w:val="20"/>
        </w:rPr>
      </w:pPr>
      <w:r>
        <w:rPr>
          <w:sz w:val="20"/>
        </w:rPr>
        <w:drawing>
          <wp:inline distT="0" distB="0" distL="0" distR="0">
            <wp:extent cx="3229610" cy="1971675"/>
            <wp:effectExtent l="0" t="0" r="8890" b="9525"/>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3.png"/>
                    <pic:cNvPicPr>
                      <a:picLocks noChangeAspect="1"/>
                    </pic:cNvPicPr>
                  </pic:nvPicPr>
                  <pic:blipFill>
                    <a:blip r:embed="rId60" cstate="print"/>
                    <a:stretch>
                      <a:fillRect/>
                    </a:stretch>
                  </pic:blipFill>
                  <pic:spPr>
                    <a:xfrm>
                      <a:off x="0" y="0"/>
                      <a:ext cx="3229610" cy="1971675"/>
                    </a:xfrm>
                    <a:prstGeom prst="rect">
                      <a:avLst/>
                    </a:prstGeom>
                  </pic:spPr>
                </pic:pic>
              </a:graphicData>
            </a:graphic>
          </wp:inline>
        </w:drawing>
      </w:r>
    </w:p>
    <w:p>
      <w:pPr>
        <w:pStyle w:val="13"/>
        <w:numPr>
          <w:ilvl w:val="2"/>
          <w:numId w:val="6"/>
        </w:numPr>
        <w:tabs>
          <w:tab w:val="left" w:pos="1094"/>
        </w:tabs>
        <w:spacing w:before="112" w:after="0" w:line="364" w:lineRule="auto"/>
        <w:ind w:left="1253" w:right="111" w:hanging="720"/>
        <w:jc w:val="left"/>
        <w:rPr>
          <w:color w:val="333333"/>
          <w:sz w:val="22"/>
        </w:rPr>
      </w:pPr>
      <w:r>
        <w:rPr>
          <w:color w:val="333333"/>
          <w:spacing w:val="-18"/>
          <w:sz w:val="24"/>
        </w:rPr>
        <w:t>请点击《个人承诺书》链接，下载《个人承诺书》并完成其要求操作后，点击 “点击上传”，上传完整图片</w:t>
      </w:r>
      <w:r>
        <w:rPr>
          <w:color w:val="333333"/>
          <w:sz w:val="24"/>
        </w:rPr>
        <w:t>（</w:t>
      </w:r>
      <w:r>
        <w:rPr>
          <w:color w:val="333333"/>
          <w:spacing w:val="-4"/>
          <w:sz w:val="24"/>
        </w:rPr>
        <w:t xml:space="preserve">图片大小小于 </w:t>
      </w:r>
      <w:r>
        <w:rPr>
          <w:rFonts w:ascii="Times New Roman" w:hAnsi="Times New Roman" w:eastAsia="Times New Roman"/>
          <w:color w:val="333333"/>
          <w:sz w:val="24"/>
        </w:rPr>
        <w:t>200</w:t>
      </w:r>
      <w:r>
        <w:rPr>
          <w:rFonts w:ascii="Times New Roman" w:hAnsi="Times New Roman" w:eastAsia="Times New Roman"/>
          <w:color w:val="333333"/>
          <w:spacing w:val="-1"/>
          <w:w w:val="99"/>
          <w:sz w:val="24"/>
        </w:rPr>
        <w:t>K</w:t>
      </w:r>
      <w:r>
        <w:rPr>
          <w:rFonts w:ascii="Times New Roman" w:hAnsi="Times New Roman" w:eastAsia="Times New Roman"/>
          <w:color w:val="333333"/>
          <w:w w:val="99"/>
          <w:sz w:val="24"/>
        </w:rPr>
        <w:t>,</w:t>
      </w:r>
      <w:r>
        <w:rPr>
          <w:color w:val="333333"/>
          <w:spacing w:val="-7"/>
          <w:sz w:val="24"/>
        </w:rPr>
        <w:t xml:space="preserve">格式为 </w:t>
      </w:r>
      <w:r>
        <w:rPr>
          <w:rFonts w:ascii="Times New Roman" w:hAnsi="Times New Roman" w:eastAsia="Times New Roman"/>
          <w:color w:val="333333"/>
          <w:sz w:val="24"/>
        </w:rPr>
        <w:t>jpg</w:t>
      </w:r>
      <w:r>
        <w:rPr>
          <w:rFonts w:ascii="Times New Roman" w:hAnsi="Times New Roman" w:eastAsia="Times New Roman"/>
          <w:color w:val="333333"/>
          <w:spacing w:val="-15"/>
          <w:sz w:val="24"/>
        </w:rPr>
        <w:t xml:space="preserve">  </w:t>
      </w:r>
      <w:r>
        <w:rPr>
          <w:color w:val="333333"/>
          <w:sz w:val="24"/>
        </w:rPr>
        <w:t>格式</w:t>
      </w:r>
      <w:r>
        <w:rPr>
          <w:color w:val="333333"/>
          <w:spacing w:val="-120"/>
          <w:sz w:val="24"/>
        </w:rPr>
        <w:t>）</w:t>
      </w:r>
      <w:r>
        <w:rPr>
          <w:color w:val="333333"/>
          <w:spacing w:val="-2"/>
          <w:sz w:val="24"/>
        </w:rPr>
        <w:t>；利用“选择框”将个人承诺书图片中虚线框中的内容完整选择后，点击“上传”按钮；</w:t>
      </w:r>
    </w:p>
    <w:p>
      <w:pPr>
        <w:pStyle w:val="6"/>
        <w:spacing w:before="2"/>
        <w:ind w:left="1253"/>
      </w:pPr>
      <w:r>
        <w:rPr>
          <w:color w:val="333333"/>
        </w:rPr>
        <w:t>如需修改请点击图片，重新选择。</w:t>
      </w:r>
    </w:p>
    <w:p>
      <w:pPr>
        <w:pStyle w:val="13"/>
        <w:numPr>
          <w:ilvl w:val="2"/>
          <w:numId w:val="6"/>
        </w:numPr>
        <w:tabs>
          <w:tab w:val="left" w:pos="1134"/>
        </w:tabs>
        <w:spacing w:before="160" w:after="0" w:line="240" w:lineRule="auto"/>
        <w:ind w:left="1133" w:right="0" w:hanging="601"/>
        <w:jc w:val="left"/>
        <w:rPr>
          <w:color w:val="333333"/>
          <w:sz w:val="22"/>
        </w:rPr>
      </w:pPr>
      <w:r>
        <w:rPr>
          <w:color w:val="333333"/>
          <w:spacing w:val="-5"/>
          <w:sz w:val="24"/>
        </w:rPr>
        <w:t>根据个人实际情况填写个人简历信息，</w:t>
      </w:r>
      <w:r>
        <w:rPr>
          <w:color w:val="333333"/>
          <w:spacing w:val="-7"/>
          <w:sz w:val="24"/>
          <w:shd w:val="clear" w:color="auto" w:fill="FFFF00"/>
        </w:rPr>
        <w:t xml:space="preserve">简历必须连续至少 </w:t>
      </w:r>
      <w:r>
        <w:rPr>
          <w:rFonts w:ascii="Times New Roman" w:eastAsia="Times New Roman"/>
          <w:color w:val="333333"/>
          <w:sz w:val="24"/>
          <w:shd w:val="clear" w:color="auto" w:fill="FFFF00"/>
        </w:rPr>
        <w:t xml:space="preserve">2 </w:t>
      </w:r>
      <w:r>
        <w:rPr>
          <w:color w:val="333333"/>
          <w:spacing w:val="-10"/>
          <w:sz w:val="24"/>
          <w:shd w:val="clear" w:color="auto" w:fill="FFFF00"/>
        </w:rPr>
        <w:t>条，必须填写到至今</w:t>
      </w:r>
      <w:r>
        <w:rPr>
          <w:color w:val="333333"/>
          <w:sz w:val="24"/>
        </w:rPr>
        <w:t>。</w:t>
      </w:r>
      <w:r>
        <w:rPr>
          <w:rFonts w:hint="eastAsia"/>
          <w:color w:val="333333"/>
          <w:spacing w:val="-18"/>
          <w:sz w:val="24"/>
          <w:lang w:eastAsia="zh-CN"/>
        </w:rPr>
        <w:t>（</w:t>
      </w:r>
      <w:r>
        <w:rPr>
          <w:color w:val="333333"/>
          <w:spacing w:val="-18"/>
          <w:sz w:val="24"/>
        </w:rPr>
        <w:t>申请人填写简历，如果是超过3个月的需要填写，如果没有超过3个月的工作经历，可以不填写，尤其是在家待业两个月就不要填写了</w:t>
      </w:r>
      <w:r>
        <w:rPr>
          <w:rFonts w:hint="eastAsia"/>
          <w:color w:val="333333"/>
          <w:spacing w:val="-18"/>
          <w:sz w:val="24"/>
          <w:lang w:eastAsia="zh-CN"/>
        </w:rPr>
        <w:t>）</w:t>
      </w:r>
    </w:p>
    <w:p>
      <w:pPr>
        <w:pStyle w:val="6"/>
        <w:spacing w:before="4"/>
        <w:rPr>
          <w:sz w:val="16"/>
        </w:rPr>
      </w:pPr>
      <w:r>
        <w:drawing>
          <wp:anchor distT="0" distB="0" distL="0" distR="0" simplePos="0" relativeHeight="1024" behindDoc="0" locked="0" layoutInCell="1" allowOverlap="1">
            <wp:simplePos x="0" y="0"/>
            <wp:positionH relativeFrom="page">
              <wp:posOffset>720090</wp:posOffset>
            </wp:positionH>
            <wp:positionV relativeFrom="paragraph">
              <wp:posOffset>157480</wp:posOffset>
            </wp:positionV>
            <wp:extent cx="6092825" cy="2044700"/>
            <wp:effectExtent l="0" t="0" r="0" b="0"/>
            <wp:wrapTopAndBottom/>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4.png"/>
                    <pic:cNvPicPr>
                      <a:picLocks noChangeAspect="1"/>
                    </pic:cNvPicPr>
                  </pic:nvPicPr>
                  <pic:blipFill>
                    <a:blip r:embed="rId61" cstate="print"/>
                    <a:stretch>
                      <a:fillRect/>
                    </a:stretch>
                  </pic:blipFill>
                  <pic:spPr>
                    <a:xfrm>
                      <a:off x="0" y="0"/>
                      <a:ext cx="6092993" cy="2044541"/>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784225</wp:posOffset>
            </wp:positionH>
            <wp:positionV relativeFrom="paragraph">
              <wp:posOffset>2291715</wp:posOffset>
            </wp:positionV>
            <wp:extent cx="5552440" cy="2416175"/>
            <wp:effectExtent l="0" t="0" r="0" b="0"/>
            <wp:wrapTopAndBottom/>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5.jpeg"/>
                    <pic:cNvPicPr>
                      <a:picLocks noChangeAspect="1"/>
                    </pic:cNvPicPr>
                  </pic:nvPicPr>
                  <pic:blipFill>
                    <a:blip r:embed="rId62" cstate="print"/>
                    <a:stretch>
                      <a:fillRect/>
                    </a:stretch>
                  </pic:blipFill>
                  <pic:spPr>
                    <a:xfrm>
                      <a:off x="0" y="0"/>
                      <a:ext cx="5552589" cy="2416302"/>
                    </a:xfrm>
                    <a:prstGeom prst="rect">
                      <a:avLst/>
                    </a:prstGeom>
                  </pic:spPr>
                </pic:pic>
              </a:graphicData>
            </a:graphic>
          </wp:anchor>
        </w:drawing>
      </w:r>
    </w:p>
    <w:p>
      <w:pPr>
        <w:pStyle w:val="6"/>
        <w:spacing w:before="9"/>
        <w:rPr>
          <w:sz w:val="5"/>
        </w:rPr>
      </w:pPr>
    </w:p>
    <w:p>
      <w:pPr>
        <w:pStyle w:val="13"/>
        <w:numPr>
          <w:ilvl w:val="2"/>
          <w:numId w:val="6"/>
        </w:numPr>
        <w:tabs>
          <w:tab w:val="left" w:pos="1135"/>
        </w:tabs>
        <w:spacing w:before="218" w:after="0" w:line="336" w:lineRule="auto"/>
        <w:ind w:left="112" w:right="388" w:firstLine="420"/>
        <w:jc w:val="left"/>
        <w:rPr>
          <w:color w:val="333333"/>
          <w:sz w:val="22"/>
        </w:rPr>
      </w:pPr>
      <w:r>
        <w:rPr>
          <w:color w:val="333333"/>
          <w:sz w:val="24"/>
        </w:rPr>
        <w:t>填写完成后点击</w:t>
      </w:r>
      <w:r>
        <w:rPr>
          <w:color w:val="333333"/>
          <w:position w:val="1"/>
          <w:sz w:val="24"/>
        </w:rPr>
        <w:drawing>
          <wp:inline distT="0" distB="0" distL="0" distR="0">
            <wp:extent cx="421005" cy="226060"/>
            <wp:effectExtent l="0" t="0" r="0" b="0"/>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6.jpeg"/>
                    <pic:cNvPicPr>
                      <a:picLocks noChangeAspect="1"/>
                    </pic:cNvPicPr>
                  </pic:nvPicPr>
                  <pic:blipFill>
                    <a:blip r:embed="rId63" cstate="print"/>
                    <a:stretch>
                      <a:fillRect/>
                    </a:stretch>
                  </pic:blipFill>
                  <pic:spPr>
                    <a:xfrm>
                      <a:off x="0" y="0"/>
                      <a:ext cx="421639" cy="226631"/>
                    </a:xfrm>
                    <a:prstGeom prst="rect">
                      <a:avLst/>
                    </a:prstGeom>
                  </pic:spPr>
                </pic:pic>
              </a:graphicData>
            </a:graphic>
          </wp:inline>
        </w:drawing>
      </w:r>
      <w:r>
        <w:rPr>
          <w:color w:val="333333"/>
          <w:sz w:val="24"/>
        </w:rPr>
        <w:t>按钮，看到确认信息页面，请仔细核对信息，如有错误</w:t>
      </w:r>
      <w:r>
        <w:rPr>
          <w:color w:val="333333"/>
          <w:spacing w:val="-17"/>
          <w:sz w:val="24"/>
        </w:rPr>
        <w:t xml:space="preserve">， </w:t>
      </w:r>
      <w:r>
        <w:rPr>
          <w:color w:val="333333"/>
          <w:spacing w:val="-1"/>
          <w:sz w:val="24"/>
        </w:rPr>
        <w:t>请</w:t>
      </w:r>
      <w:r>
        <w:rPr>
          <w:color w:val="333333"/>
          <w:sz w:val="24"/>
        </w:rPr>
        <w:t>及时在本页面更改，如确认无误，点击</w:t>
      </w:r>
      <w:r>
        <w:rPr>
          <w:color w:val="333333"/>
          <w:sz w:val="24"/>
        </w:rPr>
        <w:drawing>
          <wp:inline distT="0" distB="0" distL="0" distR="0">
            <wp:extent cx="471170" cy="253365"/>
            <wp:effectExtent l="0" t="0" r="0" b="0"/>
            <wp:docPr id="10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6.jpeg"/>
                    <pic:cNvPicPr>
                      <a:picLocks noChangeAspect="1"/>
                    </pic:cNvPicPr>
                  </pic:nvPicPr>
                  <pic:blipFill>
                    <a:blip r:embed="rId63" cstate="print"/>
                    <a:stretch>
                      <a:fillRect/>
                    </a:stretch>
                  </pic:blipFill>
                  <pic:spPr>
                    <a:xfrm>
                      <a:off x="0" y="0"/>
                      <a:ext cx="471373" cy="253365"/>
                    </a:xfrm>
                    <a:prstGeom prst="rect">
                      <a:avLst/>
                    </a:prstGeom>
                  </pic:spPr>
                </pic:pic>
              </a:graphicData>
            </a:graphic>
          </wp:inline>
        </w:drawing>
      </w:r>
      <w:r>
        <w:rPr>
          <w:color w:val="333333"/>
          <w:sz w:val="24"/>
        </w:rPr>
        <w:t>按钮，看到提交信息页面。</w:t>
      </w:r>
    </w:p>
    <w:p>
      <w:pPr>
        <w:spacing w:after="0" w:line="336" w:lineRule="auto"/>
        <w:jc w:val="left"/>
        <w:rPr>
          <w:sz w:val="22"/>
        </w:rPr>
        <w:sectPr>
          <w:pgSz w:w="11910" w:h="16840"/>
          <w:pgMar w:top="840" w:right="900" w:bottom="800" w:left="1020" w:header="0" w:footer="616" w:gutter="0"/>
        </w:sectPr>
      </w:pPr>
    </w:p>
    <w:p>
      <w:pPr>
        <w:pStyle w:val="6"/>
        <w:ind w:left="187"/>
        <w:rPr>
          <w:sz w:val="20"/>
        </w:rPr>
      </w:pPr>
      <w:r>
        <w:rPr>
          <w:sz w:val="20"/>
        </w:rPr>
        <w:drawing>
          <wp:inline distT="0" distB="0" distL="0" distR="0">
            <wp:extent cx="6052185" cy="2244725"/>
            <wp:effectExtent l="0" t="0" r="0" b="0"/>
            <wp:docPr id="10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7.jpeg"/>
                    <pic:cNvPicPr>
                      <a:picLocks noChangeAspect="1"/>
                    </pic:cNvPicPr>
                  </pic:nvPicPr>
                  <pic:blipFill>
                    <a:blip r:embed="rId64" cstate="print"/>
                    <a:stretch>
                      <a:fillRect/>
                    </a:stretch>
                  </pic:blipFill>
                  <pic:spPr>
                    <a:xfrm>
                      <a:off x="0" y="0"/>
                      <a:ext cx="6052363" cy="2244852"/>
                    </a:xfrm>
                    <a:prstGeom prst="rect">
                      <a:avLst/>
                    </a:prstGeom>
                  </pic:spPr>
                </pic:pic>
              </a:graphicData>
            </a:graphic>
          </wp:inline>
        </w:drawing>
      </w:r>
    </w:p>
    <w:p>
      <w:pPr>
        <w:pStyle w:val="6"/>
        <w:spacing w:before="7"/>
        <w:rPr>
          <w:sz w:val="8"/>
        </w:rPr>
      </w:pPr>
    </w:p>
    <w:p>
      <w:pPr>
        <w:pStyle w:val="13"/>
        <w:numPr>
          <w:ilvl w:val="2"/>
          <w:numId w:val="6"/>
        </w:numPr>
        <w:tabs>
          <w:tab w:val="left" w:pos="1082"/>
        </w:tabs>
        <w:spacing w:before="74" w:after="0" w:line="369" w:lineRule="auto"/>
        <w:ind w:left="1253" w:right="231" w:hanging="720"/>
        <w:jc w:val="both"/>
        <w:rPr>
          <w:color w:val="333333"/>
          <w:sz w:val="22"/>
        </w:rPr>
      </w:pPr>
      <w:r>
        <w:rPr>
          <w:color w:val="333333"/>
          <w:sz w:val="24"/>
        </w:rPr>
        <w:t>在提交信息页面，您将看到申报提醒，请仔细阅读，并牢记现场确认的时间，确 认点信息等，请自己阅读个人承诺，并在页面下方勾选是否同意，如选择的不同</w:t>
      </w:r>
      <w:r>
        <w:rPr>
          <w:color w:val="333333"/>
          <w:spacing w:val="-1"/>
          <w:sz w:val="24"/>
        </w:rPr>
        <w:t>意</w:t>
      </w:r>
      <w:r>
        <w:rPr>
          <w:color w:val="333333"/>
          <w:sz w:val="24"/>
        </w:rPr>
        <w:t>，点击</w:t>
      </w:r>
      <w:r>
        <w:rPr>
          <w:color w:val="333333"/>
          <w:spacing w:val="-1"/>
          <w:position w:val="1"/>
          <w:sz w:val="24"/>
        </w:rPr>
        <w:drawing>
          <wp:inline distT="0" distB="0" distL="0" distR="0">
            <wp:extent cx="320675" cy="184150"/>
            <wp:effectExtent l="0" t="0" r="0" b="0"/>
            <wp:docPr id="10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8.jpeg"/>
                    <pic:cNvPicPr>
                      <a:picLocks noChangeAspect="1"/>
                    </pic:cNvPicPr>
                  </pic:nvPicPr>
                  <pic:blipFill>
                    <a:blip r:embed="rId65" cstate="print"/>
                    <a:stretch>
                      <a:fillRect/>
                    </a:stretch>
                  </pic:blipFill>
                  <pic:spPr>
                    <a:xfrm>
                      <a:off x="0" y="0"/>
                      <a:ext cx="320941" cy="184150"/>
                    </a:xfrm>
                    <a:prstGeom prst="rect">
                      <a:avLst/>
                    </a:prstGeom>
                  </pic:spPr>
                </pic:pic>
              </a:graphicData>
            </a:graphic>
          </wp:inline>
        </w:drawing>
      </w:r>
      <w:r>
        <w:rPr>
          <w:color w:val="333333"/>
          <w:spacing w:val="-1"/>
          <w:sz w:val="24"/>
        </w:rPr>
        <w:t>按钮</w:t>
      </w:r>
      <w:r>
        <w:rPr>
          <w:color w:val="333333"/>
          <w:sz w:val="24"/>
        </w:rPr>
        <w:t>，您将</w:t>
      </w:r>
      <w:r>
        <w:rPr>
          <w:color w:val="333333"/>
          <w:spacing w:val="-3"/>
          <w:sz w:val="24"/>
        </w:rPr>
        <w:t>放</w:t>
      </w:r>
      <w:r>
        <w:rPr>
          <w:color w:val="333333"/>
          <w:sz w:val="24"/>
        </w:rPr>
        <w:t>弃本次报名，返回业务平台；选择同意，点击</w:t>
      </w:r>
      <w:r>
        <w:rPr>
          <w:color w:val="333333"/>
          <w:spacing w:val="-2"/>
          <w:position w:val="2"/>
          <w:sz w:val="24"/>
        </w:rPr>
        <w:drawing>
          <wp:inline distT="0" distB="0" distL="0" distR="0">
            <wp:extent cx="350520" cy="201295"/>
            <wp:effectExtent l="0" t="0" r="0" b="0"/>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8.jpeg"/>
                    <pic:cNvPicPr>
                      <a:picLocks noChangeAspect="1"/>
                    </pic:cNvPicPr>
                  </pic:nvPicPr>
                  <pic:blipFill>
                    <a:blip r:embed="rId65" cstate="print"/>
                    <a:stretch>
                      <a:fillRect/>
                    </a:stretch>
                  </pic:blipFill>
                  <pic:spPr>
                    <a:xfrm>
                      <a:off x="0" y="0"/>
                      <a:ext cx="350824" cy="201295"/>
                    </a:xfrm>
                    <a:prstGeom prst="rect">
                      <a:avLst/>
                    </a:prstGeom>
                  </pic:spPr>
                </pic:pic>
              </a:graphicData>
            </a:graphic>
          </wp:inline>
        </w:drawing>
      </w:r>
      <w:r>
        <w:rPr>
          <w:color w:val="333333"/>
          <w:sz w:val="24"/>
        </w:rPr>
        <w:t>按钮，您将完成本次报名。</w:t>
      </w:r>
    </w:p>
    <w:p>
      <w:pPr>
        <w:pStyle w:val="13"/>
        <w:numPr>
          <w:ilvl w:val="2"/>
          <w:numId w:val="6"/>
        </w:numPr>
        <w:tabs>
          <w:tab w:val="left" w:pos="1082"/>
        </w:tabs>
        <w:spacing w:before="35" w:after="0" w:line="398" w:lineRule="auto"/>
        <w:ind w:left="1253" w:right="232" w:hanging="720"/>
        <w:jc w:val="both"/>
        <w:rPr>
          <w:color w:val="333333"/>
          <w:sz w:val="22"/>
        </w:rPr>
      </w:pPr>
      <w:r>
        <w:rPr>
          <w:color w:val="333333"/>
          <w:sz w:val="24"/>
        </w:rPr>
        <w:t>申请认定报名成功！请您务必在系统“业务平台”页面“教师资格认定信息”记录中点</w:t>
      </w:r>
      <w:r>
        <w:rPr>
          <w:color w:val="333333"/>
          <w:spacing w:val="-5"/>
          <w:sz w:val="24"/>
        </w:rPr>
        <w:t>击</w:t>
      </w:r>
      <w:r>
        <w:rPr>
          <w:color w:val="333333"/>
          <w:sz w:val="24"/>
        </w:rPr>
        <w:t>“</w:t>
      </w:r>
      <w:r>
        <w:rPr>
          <w:color w:val="333333"/>
          <w:spacing w:val="-119"/>
          <w:sz w:val="24"/>
        </w:rPr>
        <w:t xml:space="preserve"> </w:t>
      </w:r>
      <w:r>
        <w:rPr>
          <w:color w:val="333333"/>
          <w:spacing w:val="1"/>
          <w:sz w:val="24"/>
        </w:rPr>
        <w:drawing>
          <wp:inline distT="0" distB="0" distL="0" distR="0">
            <wp:extent cx="528320" cy="193675"/>
            <wp:effectExtent l="0" t="0" r="0" b="0"/>
            <wp:docPr id="1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9.png"/>
                    <pic:cNvPicPr>
                      <a:picLocks noChangeAspect="1"/>
                    </pic:cNvPicPr>
                  </pic:nvPicPr>
                  <pic:blipFill>
                    <a:blip r:embed="rId66" cstate="print"/>
                    <a:stretch>
                      <a:fillRect/>
                    </a:stretch>
                  </pic:blipFill>
                  <pic:spPr>
                    <a:xfrm>
                      <a:off x="0" y="0"/>
                      <a:ext cx="528688" cy="193675"/>
                    </a:xfrm>
                    <a:prstGeom prst="rect">
                      <a:avLst/>
                    </a:prstGeom>
                  </pic:spPr>
                </pic:pic>
              </a:graphicData>
            </a:graphic>
          </wp:inline>
        </w:drawing>
      </w:r>
      <w:r>
        <w:rPr>
          <w:color w:val="333333"/>
          <w:spacing w:val="-5"/>
          <w:sz w:val="24"/>
        </w:rPr>
        <w:t>”</w:t>
      </w:r>
      <w:r>
        <w:rPr>
          <w:color w:val="333333"/>
          <w:sz w:val="24"/>
        </w:rPr>
        <w:t>按钮</w:t>
      </w:r>
      <w:r>
        <w:rPr>
          <w:color w:val="333333"/>
          <w:spacing w:val="-5"/>
          <w:sz w:val="24"/>
        </w:rPr>
        <w:t>，</w:t>
      </w:r>
      <w:r>
        <w:rPr>
          <w:color w:val="333333"/>
          <w:sz w:val="24"/>
        </w:rPr>
        <w:t>查看相关内容</w:t>
      </w:r>
      <w:r>
        <w:rPr>
          <w:color w:val="333333"/>
          <w:spacing w:val="-5"/>
          <w:sz w:val="24"/>
        </w:rPr>
        <w:t>，</w:t>
      </w:r>
      <w:r>
        <w:rPr>
          <w:color w:val="333333"/>
          <w:sz w:val="24"/>
        </w:rPr>
        <w:t>在认定状态处查看认定进度</w:t>
      </w:r>
      <w:r>
        <w:rPr>
          <w:color w:val="333333"/>
          <w:spacing w:val="-5"/>
          <w:sz w:val="24"/>
        </w:rPr>
        <w:t>，</w:t>
      </w:r>
      <w:r>
        <w:rPr>
          <w:color w:val="333333"/>
          <w:sz w:val="24"/>
        </w:rPr>
        <w:t>且在规</w:t>
      </w:r>
    </w:p>
    <w:p>
      <w:pPr>
        <w:pStyle w:val="6"/>
        <w:spacing w:before="2"/>
        <w:ind w:left="1253"/>
      </w:pPr>
      <w:r>
        <w:rPr>
          <w:color w:val="333333"/>
        </w:rPr>
        <w:t>定时间内携带</w:t>
      </w:r>
      <w:r>
        <w:rPr>
          <w:color w:val="333333"/>
          <w:highlight w:val="yellow"/>
        </w:rPr>
        <w:t>认定通知</w:t>
      </w:r>
      <w:r>
        <w:rPr>
          <w:color w:val="333333"/>
          <w:highlight w:val="yellow"/>
          <w:shd w:val="clear" w:color="auto" w:fill="FFFF00"/>
        </w:rPr>
        <w:t>相关</w:t>
      </w:r>
      <w:r>
        <w:rPr>
          <w:color w:val="333333"/>
          <w:shd w:val="clear" w:color="auto" w:fill="FFFF00"/>
        </w:rPr>
        <w:t>材料交至二级部门</w:t>
      </w:r>
      <w:r>
        <w:rPr>
          <w:color w:val="333333"/>
        </w:rPr>
        <w:t>。</w:t>
      </w:r>
    </w:p>
    <w:p>
      <w:pPr>
        <w:pStyle w:val="6"/>
        <w:spacing w:before="5"/>
        <w:rPr>
          <w:sz w:val="31"/>
        </w:rPr>
      </w:pPr>
    </w:p>
    <w:p>
      <w:pPr>
        <w:pStyle w:val="6"/>
        <w:rPr>
          <w:sz w:val="28"/>
        </w:rPr>
      </w:pPr>
      <w:bookmarkStart w:id="8" w:name="_bookmark4"/>
      <w:bookmarkEnd w:id="8"/>
      <w:bookmarkStart w:id="9" w:name="_bookmark4"/>
      <w:bookmarkEnd w:id="9"/>
      <w:bookmarkStart w:id="10" w:name="_bookmark5"/>
      <w:bookmarkEnd w:id="10"/>
      <w:bookmarkStart w:id="11" w:name="_bookmark5"/>
      <w:bookmarkEnd w:id="11"/>
    </w:p>
    <w:p>
      <w:pPr>
        <w:pStyle w:val="6"/>
        <w:spacing w:before="7"/>
        <w:rPr>
          <w:sz w:val="30"/>
        </w:rPr>
      </w:pPr>
    </w:p>
    <w:p>
      <w:pPr>
        <w:pStyle w:val="3"/>
        <w:rPr>
          <w:rFonts w:hint="eastAsia" w:eastAsia="宋体"/>
          <w:lang w:eastAsia="zh-CN"/>
        </w:rPr>
      </w:pPr>
      <w:bookmarkStart w:id="12" w:name="_GoBack"/>
      <w:bookmarkEnd w:id="12"/>
      <w:r>
        <w:t>咨询</w:t>
      </w:r>
      <w:r>
        <w:rPr>
          <w:rFonts w:hint="eastAsia" w:eastAsia="宋体"/>
          <w:lang w:eastAsia="zh-CN"/>
        </w:rPr>
        <w:t>方式</w:t>
      </w:r>
    </w:p>
    <w:p>
      <w:pPr>
        <w:pStyle w:val="3"/>
        <w:spacing w:before="109"/>
      </w:pPr>
      <w:r>
        <w:rPr>
          <w:rFonts w:hint="eastAsia" w:eastAsia="宋体"/>
          <w:lang w:eastAsia="zh-CN"/>
        </w:rPr>
        <w:t>重庆工商大学融智学院人力资源部联系电话</w:t>
      </w:r>
      <w:r>
        <w:t>：</w:t>
      </w:r>
      <w:r>
        <w:rPr>
          <w:rFonts w:hint="eastAsia" w:ascii="Times New Roman" w:eastAsia="宋体"/>
          <w:lang w:val="en-US" w:eastAsia="zh-CN"/>
        </w:rPr>
        <w:t>023-88968685</w:t>
      </w:r>
      <w:r>
        <w:rPr>
          <w:rFonts w:ascii="Times New Roman" w:eastAsia="Times New Roman"/>
        </w:rPr>
        <w:t xml:space="preserve"> </w:t>
      </w:r>
      <w:r>
        <w:rPr>
          <w:rFonts w:hint="eastAsia" w:ascii="Times New Roman" w:eastAsia="宋体"/>
          <w:lang w:val="en-US" w:eastAsia="zh-CN"/>
        </w:rPr>
        <w:t xml:space="preserve">   </w:t>
      </w:r>
    </w:p>
    <w:p>
      <w:pPr>
        <w:pStyle w:val="3"/>
        <w:spacing w:before="109"/>
        <w:rPr>
          <w:rFonts w:hint="eastAsia" w:ascii="Times New Roman" w:eastAsia="Times New Roman"/>
        </w:rPr>
      </w:pPr>
      <w:r>
        <w:rPr>
          <w:rFonts w:hint="eastAsia" w:eastAsia="宋体"/>
          <w:lang w:eastAsia="zh-CN"/>
        </w:rPr>
        <w:t>重庆工商大学融智学院</w:t>
      </w:r>
      <w:r>
        <w:t>教师资格</w:t>
      </w:r>
      <w:r>
        <w:rPr>
          <w:rFonts w:hint="eastAsia" w:eastAsia="宋体"/>
          <w:lang w:val="en-US" w:eastAsia="zh-CN"/>
        </w:rPr>
        <w:t>QQ</w:t>
      </w:r>
      <w:r>
        <w:t>群号：</w:t>
      </w:r>
      <w:r>
        <w:rPr>
          <w:rFonts w:hint="eastAsia" w:ascii="Times New Roman" w:eastAsia="Times New Roman"/>
        </w:rPr>
        <w:t>697684780</w:t>
      </w:r>
    </w:p>
    <w:p>
      <w:pPr>
        <w:pStyle w:val="3"/>
        <w:spacing w:before="109"/>
      </w:pPr>
      <w:r>
        <w:t>（申请加群需注明：部门</w:t>
      </w:r>
      <w:r>
        <w:rPr>
          <w:rFonts w:ascii="Times New Roman" w:eastAsia="Times New Roman"/>
        </w:rPr>
        <w:t>+</w:t>
      </w:r>
      <w:r>
        <w:t>姓名）</w:t>
      </w:r>
    </w:p>
    <w:sectPr>
      <w:pgSz w:w="11910" w:h="16840"/>
      <w:pgMar w:top="920" w:right="900" w:bottom="800" w:left="1020" w:header="0" w:footer="616"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p>
    <w:pPr>
      <w:pStyle w:val="6"/>
      <w:spacing w:line="14" w:lineRule="auto"/>
      <w:rPr>
        <w:sz w:val="20"/>
      </w:rPr>
    </w:pPr>
    <w:r>
      <mc:AlternateContent>
        <mc:Choice Requires="wps">
          <w:drawing>
            <wp:anchor distT="0" distB="0" distL="114300" distR="114300" simplePos="0" relativeHeight="251207680" behindDoc="1" locked="0" layoutInCell="1" allowOverlap="1">
              <wp:simplePos x="0" y="0"/>
              <wp:positionH relativeFrom="page">
                <wp:posOffset>3625215</wp:posOffset>
              </wp:positionH>
              <wp:positionV relativeFrom="page">
                <wp:posOffset>10161270</wp:posOffset>
              </wp:positionV>
              <wp:extent cx="356870" cy="1524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356870" cy="152400"/>
                      </a:xfrm>
                      <a:prstGeom prst="rect">
                        <a:avLst/>
                      </a:prstGeom>
                      <a:noFill/>
                      <a:ln>
                        <a:noFill/>
                      </a:ln>
                    </wps:spPr>
                    <wps:txbx>
                      <w:txbxContent>
                        <w:p>
                          <w:pPr>
                            <w:spacing w:before="12"/>
                            <w:ind w:left="40" w:right="0" w:firstLine="0"/>
                            <w:jc w:val="left"/>
                            <w:rPr>
                              <w:rFonts w:hint="eastAsia" w:ascii="Times New Roman" w:eastAsia="宋体"/>
                              <w:sz w:val="18"/>
                              <w:lang w:val="en-US" w:eastAsia="zh-CN"/>
                            </w:rPr>
                          </w:pPr>
                          <w:r>
                            <w:fldChar w:fldCharType="begin"/>
                          </w:r>
                          <w:r>
                            <w:rPr>
                              <w:rFonts w:ascii="Times New Roman"/>
                              <w:color w:val="4471C4"/>
                              <w:sz w:val="18"/>
                            </w:rPr>
                            <w:instrText xml:space="preserve"> PAGE </w:instrText>
                          </w:r>
                          <w:r>
                            <w:fldChar w:fldCharType="separate"/>
                          </w:r>
                          <w:r>
                            <w:t>10</w:t>
                          </w:r>
                          <w:r>
                            <w:fldChar w:fldCharType="end"/>
                          </w:r>
                          <w:r>
                            <w:rPr>
                              <w:rFonts w:ascii="Times New Roman"/>
                              <w:color w:val="4471C4"/>
                              <w:sz w:val="18"/>
                            </w:rPr>
                            <w:t xml:space="preserve"> / 1</w:t>
                          </w:r>
                          <w:r>
                            <w:rPr>
                              <w:rFonts w:hint="eastAsia" w:ascii="Times New Roman"/>
                              <w:color w:val="4471C4"/>
                              <w:sz w:val="18"/>
                              <w:lang w:val="en-US" w:eastAsia="zh-CN"/>
                            </w:rPr>
                            <w:t>4</w:t>
                          </w:r>
                        </w:p>
                      </w:txbxContent>
                    </wps:txbx>
                    <wps:bodyPr lIns="0" tIns="0" rIns="0" bIns="0" upright="1"/>
                  </wps:wsp>
                </a:graphicData>
              </a:graphic>
            </wp:anchor>
          </w:drawing>
        </mc:Choice>
        <mc:Fallback>
          <w:pict>
            <v:shape id="文本框 1" o:spid="_x0000_s1026" o:spt="202" type="#_x0000_t202" style="position:absolute;left:0pt;margin-left:285.45pt;margin-top:800.1pt;height:12pt;width:28.1pt;mso-position-horizontal-relative:page;mso-position-vertical-relative:page;z-index:-252108800;mso-width-relative:page;mso-height-relative:page;" filled="f" stroked="f" coordsize="21600,21600" o:gfxdata="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yVo5naAAAADQEAAA8AAAAA&#10;AAAAAQAgAAAAIgAAAGRycy9kb3ducmV2LnhtbFBLAQIUABQAAAAIAIdO4kBXVFPNoAEAACQ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hint="eastAsia" w:ascii="Times New Roman" w:eastAsia="宋体"/>
                        <w:sz w:val="18"/>
                        <w:lang w:val="en-US" w:eastAsia="zh-CN"/>
                      </w:rPr>
                    </w:pPr>
                    <w:r>
                      <w:fldChar w:fldCharType="begin"/>
                    </w:r>
                    <w:r>
                      <w:rPr>
                        <w:rFonts w:ascii="Times New Roman"/>
                        <w:color w:val="4471C4"/>
                        <w:sz w:val="18"/>
                      </w:rPr>
                      <w:instrText xml:space="preserve"> PAGE </w:instrText>
                    </w:r>
                    <w:r>
                      <w:fldChar w:fldCharType="separate"/>
                    </w:r>
                    <w:r>
                      <w:t>10</w:t>
                    </w:r>
                    <w:r>
                      <w:fldChar w:fldCharType="end"/>
                    </w:r>
                    <w:r>
                      <w:rPr>
                        <w:rFonts w:ascii="Times New Roman"/>
                        <w:color w:val="4471C4"/>
                        <w:sz w:val="18"/>
                      </w:rPr>
                      <w:t xml:space="preserve"> / 1</w:t>
                    </w:r>
                    <w:r>
                      <w:rPr>
                        <w:rFonts w:hint="eastAsia" w:ascii="Times New Roman"/>
                        <w:color w:val="4471C4"/>
                        <w:sz w:val="18"/>
                        <w:lang w:val="en-US" w:eastAsia="zh-CN"/>
                      </w:rPr>
                      <w:t>4</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5"/>
      <w:numFmt w:val="lowerLetter"/>
      <w:lvlText w:val="（%1）"/>
      <w:lvlJc w:val="left"/>
      <w:pPr>
        <w:ind w:left="1179" w:hanging="587"/>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060" w:hanging="587"/>
      </w:pPr>
      <w:rPr>
        <w:rFonts w:hint="default"/>
        <w:lang w:val="zh-CN" w:eastAsia="zh-CN" w:bidi="zh-CN"/>
      </w:rPr>
    </w:lvl>
    <w:lvl w:ilvl="2" w:tentative="0">
      <w:start w:val="0"/>
      <w:numFmt w:val="bullet"/>
      <w:lvlText w:val="•"/>
      <w:lvlJc w:val="left"/>
      <w:pPr>
        <w:ind w:left="2941" w:hanging="587"/>
      </w:pPr>
      <w:rPr>
        <w:rFonts w:hint="default"/>
        <w:lang w:val="zh-CN" w:eastAsia="zh-CN" w:bidi="zh-CN"/>
      </w:rPr>
    </w:lvl>
    <w:lvl w:ilvl="3" w:tentative="0">
      <w:start w:val="0"/>
      <w:numFmt w:val="bullet"/>
      <w:lvlText w:val="•"/>
      <w:lvlJc w:val="left"/>
      <w:pPr>
        <w:ind w:left="3821" w:hanging="587"/>
      </w:pPr>
      <w:rPr>
        <w:rFonts w:hint="default"/>
        <w:lang w:val="zh-CN" w:eastAsia="zh-CN" w:bidi="zh-CN"/>
      </w:rPr>
    </w:lvl>
    <w:lvl w:ilvl="4" w:tentative="0">
      <w:start w:val="0"/>
      <w:numFmt w:val="bullet"/>
      <w:lvlText w:val="•"/>
      <w:lvlJc w:val="left"/>
      <w:pPr>
        <w:ind w:left="4702" w:hanging="587"/>
      </w:pPr>
      <w:rPr>
        <w:rFonts w:hint="default"/>
        <w:lang w:val="zh-CN" w:eastAsia="zh-CN" w:bidi="zh-CN"/>
      </w:rPr>
    </w:lvl>
    <w:lvl w:ilvl="5" w:tentative="0">
      <w:start w:val="0"/>
      <w:numFmt w:val="bullet"/>
      <w:lvlText w:val="•"/>
      <w:lvlJc w:val="left"/>
      <w:pPr>
        <w:ind w:left="5583" w:hanging="587"/>
      </w:pPr>
      <w:rPr>
        <w:rFonts w:hint="default"/>
        <w:lang w:val="zh-CN" w:eastAsia="zh-CN" w:bidi="zh-CN"/>
      </w:rPr>
    </w:lvl>
    <w:lvl w:ilvl="6" w:tentative="0">
      <w:start w:val="0"/>
      <w:numFmt w:val="bullet"/>
      <w:lvlText w:val="•"/>
      <w:lvlJc w:val="left"/>
      <w:pPr>
        <w:ind w:left="6463" w:hanging="587"/>
      </w:pPr>
      <w:rPr>
        <w:rFonts w:hint="default"/>
        <w:lang w:val="zh-CN" w:eastAsia="zh-CN" w:bidi="zh-CN"/>
      </w:rPr>
    </w:lvl>
    <w:lvl w:ilvl="7" w:tentative="0">
      <w:start w:val="0"/>
      <w:numFmt w:val="bullet"/>
      <w:lvlText w:val="•"/>
      <w:lvlJc w:val="left"/>
      <w:pPr>
        <w:ind w:left="7344" w:hanging="587"/>
      </w:pPr>
      <w:rPr>
        <w:rFonts w:hint="default"/>
        <w:lang w:val="zh-CN" w:eastAsia="zh-CN" w:bidi="zh-CN"/>
      </w:rPr>
    </w:lvl>
    <w:lvl w:ilvl="8" w:tentative="0">
      <w:start w:val="0"/>
      <w:numFmt w:val="bullet"/>
      <w:lvlText w:val="•"/>
      <w:lvlJc w:val="left"/>
      <w:pPr>
        <w:ind w:left="8225" w:hanging="587"/>
      </w:pPr>
      <w:rPr>
        <w:rFonts w:hint="default"/>
        <w:lang w:val="zh-CN" w:eastAsia="zh-CN" w:bidi="zh-CN"/>
      </w:rPr>
    </w:lvl>
  </w:abstractNum>
  <w:abstractNum w:abstractNumId="1">
    <w:nsid w:val="BF205925"/>
    <w:multiLevelType w:val="multilevel"/>
    <w:tmpl w:val="BF205925"/>
    <w:lvl w:ilvl="0" w:tentative="0">
      <w:start w:val="1"/>
      <w:numFmt w:val="lowerLetter"/>
      <w:lvlText w:val="（%1）"/>
      <w:lvlJc w:val="left"/>
      <w:pPr>
        <w:ind w:left="833" w:hanging="588"/>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1754" w:hanging="588"/>
      </w:pPr>
      <w:rPr>
        <w:rFonts w:hint="default"/>
        <w:lang w:val="zh-CN" w:eastAsia="zh-CN" w:bidi="zh-CN"/>
      </w:rPr>
    </w:lvl>
    <w:lvl w:ilvl="2" w:tentative="0">
      <w:start w:val="0"/>
      <w:numFmt w:val="bullet"/>
      <w:lvlText w:val="•"/>
      <w:lvlJc w:val="left"/>
      <w:pPr>
        <w:ind w:left="2669" w:hanging="588"/>
      </w:pPr>
      <w:rPr>
        <w:rFonts w:hint="default"/>
        <w:lang w:val="zh-CN" w:eastAsia="zh-CN" w:bidi="zh-CN"/>
      </w:rPr>
    </w:lvl>
    <w:lvl w:ilvl="3" w:tentative="0">
      <w:start w:val="0"/>
      <w:numFmt w:val="bullet"/>
      <w:lvlText w:val="•"/>
      <w:lvlJc w:val="left"/>
      <w:pPr>
        <w:ind w:left="3583" w:hanging="588"/>
      </w:pPr>
      <w:rPr>
        <w:rFonts w:hint="default"/>
        <w:lang w:val="zh-CN" w:eastAsia="zh-CN" w:bidi="zh-CN"/>
      </w:rPr>
    </w:lvl>
    <w:lvl w:ilvl="4" w:tentative="0">
      <w:start w:val="0"/>
      <w:numFmt w:val="bullet"/>
      <w:lvlText w:val="•"/>
      <w:lvlJc w:val="left"/>
      <w:pPr>
        <w:ind w:left="4498" w:hanging="588"/>
      </w:pPr>
      <w:rPr>
        <w:rFonts w:hint="default"/>
        <w:lang w:val="zh-CN" w:eastAsia="zh-CN" w:bidi="zh-CN"/>
      </w:rPr>
    </w:lvl>
    <w:lvl w:ilvl="5" w:tentative="0">
      <w:start w:val="0"/>
      <w:numFmt w:val="bullet"/>
      <w:lvlText w:val="•"/>
      <w:lvlJc w:val="left"/>
      <w:pPr>
        <w:ind w:left="5413" w:hanging="588"/>
      </w:pPr>
      <w:rPr>
        <w:rFonts w:hint="default"/>
        <w:lang w:val="zh-CN" w:eastAsia="zh-CN" w:bidi="zh-CN"/>
      </w:rPr>
    </w:lvl>
    <w:lvl w:ilvl="6" w:tentative="0">
      <w:start w:val="0"/>
      <w:numFmt w:val="bullet"/>
      <w:lvlText w:val="•"/>
      <w:lvlJc w:val="left"/>
      <w:pPr>
        <w:ind w:left="6327" w:hanging="588"/>
      </w:pPr>
      <w:rPr>
        <w:rFonts w:hint="default"/>
        <w:lang w:val="zh-CN" w:eastAsia="zh-CN" w:bidi="zh-CN"/>
      </w:rPr>
    </w:lvl>
    <w:lvl w:ilvl="7" w:tentative="0">
      <w:start w:val="0"/>
      <w:numFmt w:val="bullet"/>
      <w:lvlText w:val="•"/>
      <w:lvlJc w:val="left"/>
      <w:pPr>
        <w:ind w:left="7242" w:hanging="588"/>
      </w:pPr>
      <w:rPr>
        <w:rFonts w:hint="default"/>
        <w:lang w:val="zh-CN" w:eastAsia="zh-CN" w:bidi="zh-CN"/>
      </w:rPr>
    </w:lvl>
    <w:lvl w:ilvl="8" w:tentative="0">
      <w:start w:val="0"/>
      <w:numFmt w:val="bullet"/>
      <w:lvlText w:val="•"/>
      <w:lvlJc w:val="left"/>
      <w:pPr>
        <w:ind w:left="8157" w:hanging="588"/>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533" w:hanging="421"/>
        <w:jc w:val="left"/>
      </w:pPr>
      <w:rPr>
        <w:rFonts w:hint="default" w:ascii="Microsoft JhengHei" w:hAnsi="Microsoft JhengHei" w:eastAsia="Microsoft JhengHei" w:cs="Microsoft JhengHei"/>
        <w:b/>
        <w:bCs/>
        <w:spacing w:val="0"/>
        <w:w w:val="117"/>
        <w:sz w:val="32"/>
        <w:szCs w:val="32"/>
        <w:lang w:val="zh-CN" w:eastAsia="zh-CN" w:bidi="zh-CN"/>
      </w:rPr>
    </w:lvl>
    <w:lvl w:ilvl="1" w:tentative="0">
      <w:start w:val="2"/>
      <w:numFmt w:val="decimal"/>
      <w:lvlText w:val="%2."/>
      <w:lvlJc w:val="left"/>
      <w:pPr>
        <w:ind w:left="775" w:hanging="183"/>
        <w:jc w:val="right"/>
      </w:pPr>
      <w:rPr>
        <w:rFonts w:hint="default"/>
        <w:w w:val="100"/>
        <w:lang w:val="zh-CN" w:eastAsia="zh-CN" w:bidi="zh-CN"/>
      </w:rPr>
    </w:lvl>
    <w:lvl w:ilvl="2" w:tentative="0">
      <w:start w:val="1"/>
      <w:numFmt w:val="lowerLetter"/>
      <w:lvlText w:val="（%3）"/>
      <w:lvlJc w:val="left"/>
      <w:pPr>
        <w:ind w:left="1179" w:hanging="587"/>
        <w:jc w:val="left"/>
      </w:pPr>
      <w:rPr>
        <w:rFonts w:hint="default" w:ascii="宋体" w:hAnsi="宋体" w:eastAsia="宋体" w:cs="宋体"/>
        <w:spacing w:val="-1"/>
        <w:w w:val="100"/>
        <w:sz w:val="22"/>
        <w:szCs w:val="22"/>
        <w:lang w:val="zh-CN" w:eastAsia="zh-CN" w:bidi="zh-CN"/>
      </w:rPr>
    </w:lvl>
    <w:lvl w:ilvl="3" w:tentative="0">
      <w:start w:val="0"/>
      <w:numFmt w:val="bullet"/>
      <w:lvlText w:val="•"/>
      <w:lvlJc w:val="left"/>
      <w:pPr>
        <w:ind w:left="2280" w:hanging="587"/>
      </w:pPr>
      <w:rPr>
        <w:rFonts w:hint="default"/>
        <w:lang w:val="zh-CN" w:eastAsia="zh-CN" w:bidi="zh-CN"/>
      </w:rPr>
    </w:lvl>
    <w:lvl w:ilvl="4" w:tentative="0">
      <w:start w:val="0"/>
      <w:numFmt w:val="bullet"/>
      <w:lvlText w:val="•"/>
      <w:lvlJc w:val="left"/>
      <w:pPr>
        <w:ind w:left="3381" w:hanging="587"/>
      </w:pPr>
      <w:rPr>
        <w:rFonts w:hint="default"/>
        <w:lang w:val="zh-CN" w:eastAsia="zh-CN" w:bidi="zh-CN"/>
      </w:rPr>
    </w:lvl>
    <w:lvl w:ilvl="5" w:tentative="0">
      <w:start w:val="0"/>
      <w:numFmt w:val="bullet"/>
      <w:lvlText w:val="•"/>
      <w:lvlJc w:val="left"/>
      <w:pPr>
        <w:ind w:left="4482" w:hanging="587"/>
      </w:pPr>
      <w:rPr>
        <w:rFonts w:hint="default"/>
        <w:lang w:val="zh-CN" w:eastAsia="zh-CN" w:bidi="zh-CN"/>
      </w:rPr>
    </w:lvl>
    <w:lvl w:ilvl="6" w:tentative="0">
      <w:start w:val="0"/>
      <w:numFmt w:val="bullet"/>
      <w:lvlText w:val="•"/>
      <w:lvlJc w:val="left"/>
      <w:pPr>
        <w:ind w:left="5583" w:hanging="587"/>
      </w:pPr>
      <w:rPr>
        <w:rFonts w:hint="default"/>
        <w:lang w:val="zh-CN" w:eastAsia="zh-CN" w:bidi="zh-CN"/>
      </w:rPr>
    </w:lvl>
    <w:lvl w:ilvl="7" w:tentative="0">
      <w:start w:val="0"/>
      <w:numFmt w:val="bullet"/>
      <w:lvlText w:val="•"/>
      <w:lvlJc w:val="left"/>
      <w:pPr>
        <w:ind w:left="6684" w:hanging="587"/>
      </w:pPr>
      <w:rPr>
        <w:rFonts w:hint="default"/>
        <w:lang w:val="zh-CN" w:eastAsia="zh-CN" w:bidi="zh-CN"/>
      </w:rPr>
    </w:lvl>
    <w:lvl w:ilvl="8" w:tentative="0">
      <w:start w:val="0"/>
      <w:numFmt w:val="bullet"/>
      <w:lvlText w:val="•"/>
      <w:lvlJc w:val="left"/>
      <w:pPr>
        <w:ind w:left="7784" w:hanging="587"/>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1589" w:hanging="632"/>
        <w:jc w:val="left"/>
      </w:pPr>
      <w:rPr>
        <w:rFonts w:hint="default" w:ascii="宋体" w:hAnsi="宋体" w:eastAsia="宋体" w:cs="宋体"/>
        <w:spacing w:val="0"/>
        <w:w w:val="100"/>
        <w:sz w:val="28"/>
        <w:szCs w:val="28"/>
        <w:lang w:val="zh-CN" w:eastAsia="zh-CN" w:bidi="zh-CN"/>
      </w:rPr>
    </w:lvl>
    <w:lvl w:ilvl="1" w:tentative="0">
      <w:start w:val="0"/>
      <w:numFmt w:val="bullet"/>
      <w:lvlText w:val="•"/>
      <w:lvlJc w:val="left"/>
      <w:pPr>
        <w:ind w:left="2420" w:hanging="632"/>
      </w:pPr>
      <w:rPr>
        <w:rFonts w:hint="default"/>
        <w:lang w:val="zh-CN" w:eastAsia="zh-CN" w:bidi="zh-CN"/>
      </w:rPr>
    </w:lvl>
    <w:lvl w:ilvl="2" w:tentative="0">
      <w:start w:val="0"/>
      <w:numFmt w:val="bullet"/>
      <w:lvlText w:val="•"/>
      <w:lvlJc w:val="left"/>
      <w:pPr>
        <w:ind w:left="3261" w:hanging="632"/>
      </w:pPr>
      <w:rPr>
        <w:rFonts w:hint="default"/>
        <w:lang w:val="zh-CN" w:eastAsia="zh-CN" w:bidi="zh-CN"/>
      </w:rPr>
    </w:lvl>
    <w:lvl w:ilvl="3" w:tentative="0">
      <w:start w:val="0"/>
      <w:numFmt w:val="bullet"/>
      <w:lvlText w:val="•"/>
      <w:lvlJc w:val="left"/>
      <w:pPr>
        <w:ind w:left="4101" w:hanging="632"/>
      </w:pPr>
      <w:rPr>
        <w:rFonts w:hint="default"/>
        <w:lang w:val="zh-CN" w:eastAsia="zh-CN" w:bidi="zh-CN"/>
      </w:rPr>
    </w:lvl>
    <w:lvl w:ilvl="4" w:tentative="0">
      <w:start w:val="0"/>
      <w:numFmt w:val="bullet"/>
      <w:lvlText w:val="•"/>
      <w:lvlJc w:val="left"/>
      <w:pPr>
        <w:ind w:left="4942" w:hanging="632"/>
      </w:pPr>
      <w:rPr>
        <w:rFonts w:hint="default"/>
        <w:lang w:val="zh-CN" w:eastAsia="zh-CN" w:bidi="zh-CN"/>
      </w:rPr>
    </w:lvl>
    <w:lvl w:ilvl="5" w:tentative="0">
      <w:start w:val="0"/>
      <w:numFmt w:val="bullet"/>
      <w:lvlText w:val="•"/>
      <w:lvlJc w:val="left"/>
      <w:pPr>
        <w:ind w:left="5783" w:hanging="632"/>
      </w:pPr>
      <w:rPr>
        <w:rFonts w:hint="default"/>
        <w:lang w:val="zh-CN" w:eastAsia="zh-CN" w:bidi="zh-CN"/>
      </w:rPr>
    </w:lvl>
    <w:lvl w:ilvl="6" w:tentative="0">
      <w:start w:val="0"/>
      <w:numFmt w:val="bullet"/>
      <w:lvlText w:val="•"/>
      <w:lvlJc w:val="left"/>
      <w:pPr>
        <w:ind w:left="6623" w:hanging="632"/>
      </w:pPr>
      <w:rPr>
        <w:rFonts w:hint="default"/>
        <w:lang w:val="zh-CN" w:eastAsia="zh-CN" w:bidi="zh-CN"/>
      </w:rPr>
    </w:lvl>
    <w:lvl w:ilvl="7" w:tentative="0">
      <w:start w:val="0"/>
      <w:numFmt w:val="bullet"/>
      <w:lvlText w:val="•"/>
      <w:lvlJc w:val="left"/>
      <w:pPr>
        <w:ind w:left="7464" w:hanging="632"/>
      </w:pPr>
      <w:rPr>
        <w:rFonts w:hint="default"/>
        <w:lang w:val="zh-CN" w:eastAsia="zh-CN" w:bidi="zh-CN"/>
      </w:rPr>
    </w:lvl>
    <w:lvl w:ilvl="8" w:tentative="0">
      <w:start w:val="0"/>
      <w:numFmt w:val="bullet"/>
      <w:lvlText w:val="•"/>
      <w:lvlJc w:val="left"/>
      <w:pPr>
        <w:ind w:left="8305" w:hanging="632"/>
      </w:pPr>
      <w:rPr>
        <w:rFonts w:hint="default"/>
        <w:lang w:val="zh-CN" w:eastAsia="zh-CN" w:bidi="zh-CN"/>
      </w:rPr>
    </w:lvl>
  </w:abstractNum>
  <w:abstractNum w:abstractNumId="4">
    <w:nsid w:val="03D62ECE"/>
    <w:multiLevelType w:val="multilevel"/>
    <w:tmpl w:val="03D62ECE"/>
    <w:lvl w:ilvl="0" w:tentative="0">
      <w:start w:val="3"/>
      <w:numFmt w:val="decimal"/>
      <w:lvlText w:val="%1"/>
      <w:lvlJc w:val="left"/>
      <w:pPr>
        <w:ind w:left="607" w:hanging="495"/>
        <w:jc w:val="left"/>
      </w:pPr>
      <w:rPr>
        <w:rFonts w:hint="default"/>
        <w:lang w:val="zh-CN" w:eastAsia="zh-CN" w:bidi="zh-CN"/>
      </w:rPr>
    </w:lvl>
    <w:lvl w:ilvl="1" w:tentative="0">
      <w:start w:val="1"/>
      <w:numFmt w:val="decimal"/>
      <w:lvlText w:val="%1.%2"/>
      <w:lvlJc w:val="left"/>
      <w:pPr>
        <w:ind w:left="607" w:hanging="495"/>
        <w:jc w:val="left"/>
      </w:pPr>
      <w:rPr>
        <w:rFonts w:hint="default" w:ascii="Microsoft JhengHei" w:hAnsi="Microsoft JhengHei" w:eastAsia="Microsoft JhengHei" w:cs="Microsoft JhengHei"/>
        <w:b/>
        <w:bCs/>
        <w:spacing w:val="0"/>
        <w:w w:val="84"/>
        <w:sz w:val="28"/>
        <w:szCs w:val="28"/>
        <w:lang w:val="zh-CN" w:eastAsia="zh-CN" w:bidi="zh-CN"/>
      </w:rPr>
    </w:lvl>
    <w:lvl w:ilvl="2" w:tentative="0">
      <w:start w:val="1"/>
      <w:numFmt w:val="lowerLetter"/>
      <w:lvlText w:val="（%3）"/>
      <w:lvlJc w:val="left"/>
      <w:pPr>
        <w:ind w:left="1253" w:hanging="720"/>
        <w:jc w:val="left"/>
      </w:pPr>
      <w:rPr>
        <w:rFonts w:hint="default"/>
        <w:spacing w:val="-1"/>
        <w:highlight w:val="yellow"/>
        <w:lang w:val="zh-CN" w:eastAsia="zh-CN" w:bidi="zh-CN"/>
      </w:rPr>
    </w:lvl>
    <w:lvl w:ilvl="3" w:tentative="0">
      <w:start w:val="1"/>
      <w:numFmt w:val="decimal"/>
      <w:lvlText w:val="（%4）"/>
      <w:lvlJc w:val="left"/>
      <w:pPr>
        <w:ind w:left="2334" w:hanging="601"/>
        <w:jc w:val="left"/>
      </w:pPr>
      <w:rPr>
        <w:rFonts w:hint="default" w:ascii="宋体" w:hAnsi="宋体" w:eastAsia="宋体" w:cs="宋体"/>
        <w:spacing w:val="-120"/>
        <w:w w:val="100"/>
        <w:sz w:val="22"/>
        <w:szCs w:val="22"/>
        <w:lang w:val="zh-CN" w:eastAsia="zh-CN" w:bidi="zh-CN"/>
      </w:rPr>
    </w:lvl>
    <w:lvl w:ilvl="4" w:tentative="0">
      <w:start w:val="0"/>
      <w:numFmt w:val="bullet"/>
      <w:lvlText w:val="•"/>
      <w:lvlJc w:val="left"/>
      <w:pPr>
        <w:ind w:left="4251" w:hanging="601"/>
      </w:pPr>
      <w:rPr>
        <w:rFonts w:hint="default"/>
        <w:lang w:val="zh-CN" w:eastAsia="zh-CN" w:bidi="zh-CN"/>
      </w:rPr>
    </w:lvl>
    <w:lvl w:ilvl="5" w:tentative="0">
      <w:start w:val="0"/>
      <w:numFmt w:val="bullet"/>
      <w:lvlText w:val="•"/>
      <w:lvlJc w:val="left"/>
      <w:pPr>
        <w:ind w:left="5207" w:hanging="601"/>
      </w:pPr>
      <w:rPr>
        <w:rFonts w:hint="default"/>
        <w:lang w:val="zh-CN" w:eastAsia="zh-CN" w:bidi="zh-CN"/>
      </w:rPr>
    </w:lvl>
    <w:lvl w:ilvl="6" w:tentative="0">
      <w:start w:val="0"/>
      <w:numFmt w:val="bullet"/>
      <w:lvlText w:val="•"/>
      <w:lvlJc w:val="left"/>
      <w:pPr>
        <w:ind w:left="6163" w:hanging="601"/>
      </w:pPr>
      <w:rPr>
        <w:rFonts w:hint="default"/>
        <w:lang w:val="zh-CN" w:eastAsia="zh-CN" w:bidi="zh-CN"/>
      </w:rPr>
    </w:lvl>
    <w:lvl w:ilvl="7" w:tentative="0">
      <w:start w:val="0"/>
      <w:numFmt w:val="bullet"/>
      <w:lvlText w:val="•"/>
      <w:lvlJc w:val="left"/>
      <w:pPr>
        <w:ind w:left="7119" w:hanging="601"/>
      </w:pPr>
      <w:rPr>
        <w:rFonts w:hint="default"/>
        <w:lang w:val="zh-CN" w:eastAsia="zh-CN" w:bidi="zh-CN"/>
      </w:rPr>
    </w:lvl>
    <w:lvl w:ilvl="8" w:tentative="0">
      <w:start w:val="0"/>
      <w:numFmt w:val="bullet"/>
      <w:lvlText w:val="•"/>
      <w:lvlJc w:val="left"/>
      <w:pPr>
        <w:ind w:left="8074" w:hanging="601"/>
      </w:pPr>
      <w:rPr>
        <w:rFonts w:hint="default"/>
        <w:lang w:val="zh-CN" w:eastAsia="zh-CN" w:bidi="zh-CN"/>
      </w:rPr>
    </w:lvl>
  </w:abstractNum>
  <w:abstractNum w:abstractNumId="5">
    <w:nsid w:val="59ADCABA"/>
    <w:multiLevelType w:val="multilevel"/>
    <w:tmpl w:val="59ADCABA"/>
    <w:lvl w:ilvl="0" w:tentative="0">
      <w:start w:val="1"/>
      <w:numFmt w:val="decimal"/>
      <w:lvlText w:val="%1"/>
      <w:lvlJc w:val="left"/>
      <w:pPr>
        <w:ind w:left="533" w:hanging="421"/>
        <w:jc w:val="left"/>
      </w:pPr>
      <w:rPr>
        <w:rFonts w:hint="default"/>
        <w:lang w:val="zh-CN" w:eastAsia="zh-CN" w:bidi="zh-CN"/>
      </w:rPr>
    </w:lvl>
    <w:lvl w:ilvl="1" w:tentative="0">
      <w:start w:val="1"/>
      <w:numFmt w:val="decimal"/>
      <w:lvlText w:val="%1.%2"/>
      <w:lvlJc w:val="left"/>
      <w:pPr>
        <w:ind w:left="533" w:hanging="421"/>
        <w:jc w:val="left"/>
      </w:pPr>
      <w:rPr>
        <w:rFonts w:hint="default" w:ascii="Times New Roman" w:hAnsi="Times New Roman" w:eastAsia="Times New Roman" w:cs="Times New Roman"/>
        <w:b/>
        <w:bCs/>
        <w:spacing w:val="-1"/>
        <w:w w:val="100"/>
        <w:sz w:val="28"/>
        <w:szCs w:val="28"/>
        <w:lang w:val="zh-CN" w:eastAsia="zh-CN" w:bidi="zh-CN"/>
      </w:rPr>
    </w:lvl>
    <w:lvl w:ilvl="2" w:tentative="0">
      <w:start w:val="0"/>
      <w:numFmt w:val="bullet"/>
      <w:lvlText w:val="•"/>
      <w:lvlJc w:val="left"/>
      <w:pPr>
        <w:ind w:left="1589" w:hanging="421"/>
      </w:pPr>
      <w:rPr>
        <w:rFonts w:hint="default"/>
        <w:lang w:val="zh-CN" w:eastAsia="zh-CN" w:bidi="zh-CN"/>
      </w:rPr>
    </w:lvl>
    <w:lvl w:ilvl="3" w:tentative="0">
      <w:start w:val="0"/>
      <w:numFmt w:val="bullet"/>
      <w:lvlText w:val="•"/>
      <w:lvlJc w:val="left"/>
      <w:pPr>
        <w:ind w:left="2639" w:hanging="421"/>
      </w:pPr>
      <w:rPr>
        <w:rFonts w:hint="default"/>
        <w:lang w:val="zh-CN" w:eastAsia="zh-CN" w:bidi="zh-CN"/>
      </w:rPr>
    </w:lvl>
    <w:lvl w:ilvl="4" w:tentative="0">
      <w:start w:val="0"/>
      <w:numFmt w:val="bullet"/>
      <w:lvlText w:val="•"/>
      <w:lvlJc w:val="left"/>
      <w:pPr>
        <w:ind w:left="3688" w:hanging="421"/>
      </w:pPr>
      <w:rPr>
        <w:rFonts w:hint="default"/>
        <w:lang w:val="zh-CN" w:eastAsia="zh-CN" w:bidi="zh-CN"/>
      </w:rPr>
    </w:lvl>
    <w:lvl w:ilvl="5" w:tentative="0">
      <w:start w:val="0"/>
      <w:numFmt w:val="bullet"/>
      <w:lvlText w:val="•"/>
      <w:lvlJc w:val="left"/>
      <w:pPr>
        <w:ind w:left="4738" w:hanging="421"/>
      </w:pPr>
      <w:rPr>
        <w:rFonts w:hint="default"/>
        <w:lang w:val="zh-CN" w:eastAsia="zh-CN" w:bidi="zh-CN"/>
      </w:rPr>
    </w:lvl>
    <w:lvl w:ilvl="6" w:tentative="0">
      <w:start w:val="0"/>
      <w:numFmt w:val="bullet"/>
      <w:lvlText w:val="•"/>
      <w:lvlJc w:val="left"/>
      <w:pPr>
        <w:ind w:left="5788" w:hanging="421"/>
      </w:pPr>
      <w:rPr>
        <w:rFonts w:hint="default"/>
        <w:lang w:val="zh-CN" w:eastAsia="zh-CN" w:bidi="zh-CN"/>
      </w:rPr>
    </w:lvl>
    <w:lvl w:ilvl="7" w:tentative="0">
      <w:start w:val="0"/>
      <w:numFmt w:val="bullet"/>
      <w:lvlText w:val="•"/>
      <w:lvlJc w:val="left"/>
      <w:pPr>
        <w:ind w:left="6837" w:hanging="421"/>
      </w:pPr>
      <w:rPr>
        <w:rFonts w:hint="default"/>
        <w:lang w:val="zh-CN" w:eastAsia="zh-CN" w:bidi="zh-CN"/>
      </w:rPr>
    </w:lvl>
    <w:lvl w:ilvl="8" w:tentative="0">
      <w:start w:val="0"/>
      <w:numFmt w:val="bullet"/>
      <w:lvlText w:val="•"/>
      <w:lvlJc w:val="left"/>
      <w:pPr>
        <w:ind w:left="7887" w:hanging="421"/>
      </w:pPr>
      <w:rPr>
        <w:rFonts w:hint="default"/>
        <w:lang w:val="zh-CN" w:eastAsia="zh-CN" w:bidi="zh-CN"/>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150901"/>
    <w:rsid w:val="09761A5C"/>
    <w:rsid w:val="12243327"/>
    <w:rsid w:val="20672A37"/>
    <w:rsid w:val="33774EE8"/>
    <w:rsid w:val="34EF0BA2"/>
    <w:rsid w:val="42BB33EF"/>
    <w:rsid w:val="46B211D2"/>
    <w:rsid w:val="514912BD"/>
    <w:rsid w:val="68C8315C"/>
    <w:rsid w:val="6FE004E2"/>
    <w:rsid w:val="7291007C"/>
    <w:rsid w:val="77A530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533" w:hanging="422"/>
      <w:outlineLvl w:val="1"/>
    </w:pPr>
    <w:rPr>
      <w:rFonts w:ascii="Microsoft JhengHei" w:hAnsi="Microsoft JhengHei" w:eastAsia="Microsoft JhengHei" w:cs="Microsoft JhengHei"/>
      <w:b/>
      <w:bCs/>
      <w:sz w:val="32"/>
      <w:szCs w:val="32"/>
      <w:lang w:val="zh-CN" w:eastAsia="zh-CN" w:bidi="zh-CN"/>
    </w:rPr>
  </w:style>
  <w:style w:type="paragraph" w:styleId="3">
    <w:name w:val="heading 2"/>
    <w:basedOn w:val="1"/>
    <w:next w:val="1"/>
    <w:qFormat/>
    <w:uiPriority w:val="1"/>
    <w:pPr>
      <w:ind w:left="674"/>
      <w:outlineLvl w:val="2"/>
    </w:pPr>
    <w:rPr>
      <w:rFonts w:ascii="Microsoft JhengHei" w:hAnsi="Microsoft JhengHei" w:eastAsia="Microsoft JhengHei" w:cs="Microsoft JhengHei"/>
      <w:b/>
      <w:bCs/>
      <w:sz w:val="28"/>
      <w:szCs w:val="28"/>
      <w:lang w:val="zh-CN" w:eastAsia="zh-CN" w:bidi="zh-CN"/>
    </w:rPr>
  </w:style>
  <w:style w:type="paragraph" w:styleId="4">
    <w:name w:val="heading 3"/>
    <w:basedOn w:val="1"/>
    <w:next w:val="1"/>
    <w:qFormat/>
    <w:uiPriority w:val="1"/>
    <w:pPr>
      <w:spacing w:before="1"/>
      <w:ind w:left="534" w:hanging="423"/>
      <w:outlineLvl w:val="3"/>
    </w:pPr>
    <w:rPr>
      <w:rFonts w:ascii="宋体" w:hAnsi="宋体" w:eastAsia="宋体" w:cs="宋体"/>
      <w:sz w:val="28"/>
      <w:szCs w:val="28"/>
      <w:lang w:val="zh-CN" w:eastAsia="zh-CN" w:bidi="zh-CN"/>
    </w:rPr>
  </w:style>
  <w:style w:type="paragraph" w:styleId="5">
    <w:name w:val="heading 4"/>
    <w:basedOn w:val="1"/>
    <w:next w:val="1"/>
    <w:qFormat/>
    <w:uiPriority w:val="1"/>
    <w:pPr>
      <w:spacing w:before="63"/>
      <w:ind w:left="1253"/>
      <w:outlineLvl w:val="4"/>
    </w:pPr>
    <w:rPr>
      <w:rFonts w:ascii="宋体" w:hAnsi="宋体" w:eastAsia="宋体" w:cs="宋体"/>
      <w:sz w:val="26"/>
      <w:szCs w:val="26"/>
      <w:lang w:val="zh-CN" w:eastAsia="zh-CN" w:bidi="zh-CN"/>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265"/>
      <w:ind w:left="1589" w:hanging="632"/>
    </w:pPr>
    <w:rPr>
      <w:rFonts w:ascii="宋体" w:hAnsi="宋体" w:eastAsia="宋体" w:cs="宋体"/>
      <w:sz w:val="28"/>
      <w:szCs w:val="28"/>
      <w:lang w:val="zh-CN" w:eastAsia="zh-CN" w:bidi="zh-CN"/>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533" w:hanging="602"/>
    </w:pPr>
    <w:rPr>
      <w:rFonts w:ascii="宋体" w:hAnsi="宋体" w:eastAsia="宋体" w:cs="宋体"/>
      <w:lang w:val="zh-CN" w:eastAsia="zh-CN" w:bidi="zh-CN"/>
    </w:rPr>
  </w:style>
  <w:style w:type="paragraph" w:customStyle="1" w:styleId="14">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2.pn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ScaleCrop>false</ScaleCrop>
  <LinksUpToDate>false</LinksUpToDate>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2020-05-09T06:01:00Z</dcterms:created>
  <dc:creator>huawang</dc:creator>
  <cp:lastModifiedBy>郑旺</cp:lastModifiedBy>
  <dcterms:modified xsi:type="dcterms:W3CDTF">2020-05-12T02:16:51Z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Microsoft® Word 2016</vt:lpwstr>
  </property>
  <property fmtid="{D5CDD505-2E9C-101B-9397-08002B2CF9AE}" pid="4" name="LastSaved">
    <vt:filetime>2020-05-09T00:00:00Z</vt:filetime>
  </property>
  <property fmtid="{D5CDD505-2E9C-101B-9397-08002B2CF9AE}" pid="5" name="KSOProductBuildVer">
    <vt:lpwstr>2052-11.1.0.9584</vt:lpwstr>
  </property>
</Properties>
</file>